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4F3BA" w14:textId="73641196" w:rsidR="00CA573B" w:rsidRDefault="00814914" w:rsidP="00606287">
      <w:pPr>
        <w:rPr>
          <w:rFonts w:ascii="Tempus Sans ITC" w:eastAsia="Times New Roman" w:hAnsi="Tempus Sans ITC" w:cs="Times New Roman"/>
          <w:b/>
          <w:bCs/>
          <w:sz w:val="28"/>
          <w:szCs w:val="28"/>
        </w:rPr>
      </w:pPr>
      <w:r w:rsidRPr="00705677"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658263" behindDoc="0" locked="0" layoutInCell="1" allowOverlap="1" wp14:anchorId="142533DA" wp14:editId="2F5E3B13">
            <wp:simplePos x="0" y="0"/>
            <wp:positionH relativeFrom="margin">
              <wp:posOffset>-17145</wp:posOffset>
            </wp:positionH>
            <wp:positionV relativeFrom="paragraph">
              <wp:posOffset>-131445</wp:posOffset>
            </wp:positionV>
            <wp:extent cx="1510030" cy="10477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C0A" w:rsidRPr="006A6892">
        <w:rPr>
          <w:rFonts w:ascii="Maiandra GD" w:hAnsi="Maiandra GD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0EFBC16B" wp14:editId="3364834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80760" cy="1052830"/>
                <wp:effectExtent l="0" t="0" r="0" b="0"/>
                <wp:wrapThrough wrapText="bothSides">
                  <wp:wrapPolygon edited="0">
                    <wp:start x="203" y="0"/>
                    <wp:lineTo x="203" y="21105"/>
                    <wp:lineTo x="21383" y="21105"/>
                    <wp:lineTo x="21383" y="0"/>
                    <wp:lineTo x="203" y="0"/>
                  </wp:wrapPolygon>
                </wp:wrapThrough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052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6AF6C" w14:textId="77777777" w:rsidR="00525E73" w:rsidRPr="009E275B" w:rsidRDefault="006A6892" w:rsidP="00525E73">
                            <w:pPr>
                              <w:jc w:val="right"/>
                              <w:rPr>
                                <w:rFonts w:ascii="Tempus Sans ITC" w:hAnsi="Tempus Sans IT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bookmarkStart w:id="0" w:name="_Hlk195003056"/>
                            <w:bookmarkEnd w:id="0"/>
                            <w:r w:rsidRPr="009E275B">
                              <w:rPr>
                                <w:rFonts w:ascii="Tempus Sans ITC" w:hAnsi="Tempus Sans IT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The Lindheimer Quarterly </w:t>
                            </w:r>
                          </w:p>
                          <w:p w14:paraId="0EED6B7A" w14:textId="3B4D331E" w:rsidR="005C28D1" w:rsidRPr="00FC486E" w:rsidRDefault="00754DA7" w:rsidP="00525E73">
                            <w:pPr>
                              <w:jc w:val="right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4th</w:t>
                            </w:r>
                            <w:r w:rsidR="00015F7B">
                              <w:rPr>
                                <w:rFonts w:ascii="Tempus Sans ITC" w:hAnsi="Tempus Sans ITC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A6892" w:rsidRPr="00FC486E">
                              <w:rPr>
                                <w:rFonts w:ascii="Tempus Sans ITC" w:hAnsi="Tempus Sans ITC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Quarter</w:t>
                            </w:r>
                            <w:r w:rsidR="00E1380F" w:rsidRPr="00FC486E">
                              <w:rPr>
                                <w:rFonts w:ascii="Tempus Sans ITC" w:hAnsi="Tempus Sans ITC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714005" w:rsidRPr="00FC486E">
                              <w:rPr>
                                <w:rFonts w:ascii="Tempus Sans ITC" w:hAnsi="Tempus Sans ITC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05B2FECE" w14:textId="77777777" w:rsidR="006A6892" w:rsidRDefault="006A6892" w:rsidP="00525E7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BC1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78.8pt;height:82.9pt;z-index:25165826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" filled="f" stroked="f">
                <v:textbox>
                  <w:txbxContent>
                    <w:p w14:paraId="3A76AF6C" w14:textId="77777777" w:rsidR="00525E73" w:rsidRPr="009E275B" w:rsidRDefault="006A6892" w:rsidP="00525E73">
                      <w:pPr>
                        <w:jc w:val="right"/>
                        <w:rPr>
                          <w:rFonts w:ascii="Tempus Sans ITC" w:hAnsi="Tempus Sans ITC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  <w:bookmarkStart w:id="1" w:name="_Hlk195003056"/>
                      <w:bookmarkEnd w:id="1"/>
                      <w:r w:rsidRPr="009E275B">
                        <w:rPr>
                          <w:rFonts w:ascii="Tempus Sans ITC" w:hAnsi="Tempus Sans ITC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 xml:space="preserve">The Lindheimer Quarterly </w:t>
                      </w:r>
                    </w:p>
                    <w:p w14:paraId="0EED6B7A" w14:textId="3B4D331E" w:rsidR="005C28D1" w:rsidRPr="00FC486E" w:rsidRDefault="00754DA7" w:rsidP="00525E73">
                      <w:pPr>
                        <w:jc w:val="right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4th</w:t>
                      </w:r>
                      <w:r w:rsidR="00015F7B">
                        <w:rPr>
                          <w:rFonts w:ascii="Tempus Sans ITC" w:hAnsi="Tempus Sans ITC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="006A6892" w:rsidRPr="00FC486E">
                        <w:rPr>
                          <w:rFonts w:ascii="Tempus Sans ITC" w:hAnsi="Tempus Sans ITC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Quarter</w:t>
                      </w:r>
                      <w:r w:rsidR="00E1380F" w:rsidRPr="00FC486E">
                        <w:rPr>
                          <w:rFonts w:ascii="Tempus Sans ITC" w:hAnsi="Tempus Sans ITC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202</w:t>
                      </w:r>
                      <w:r w:rsidR="00714005" w:rsidRPr="00FC486E">
                        <w:rPr>
                          <w:rFonts w:ascii="Tempus Sans ITC" w:hAnsi="Tempus Sans ITC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5</w:t>
                      </w:r>
                    </w:p>
                    <w:p w14:paraId="05B2FECE" w14:textId="77777777" w:rsidR="006A6892" w:rsidRDefault="006A6892" w:rsidP="00525E73">
                      <w:pPr>
                        <w:jc w:val="right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C3FF5">
        <w:rPr>
          <w:rFonts w:ascii="Tempus Sans ITC" w:eastAsia="Times New Roman" w:hAnsi="Tempus Sans ITC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69" behindDoc="0" locked="0" layoutInCell="1" allowOverlap="1" wp14:anchorId="69222A3F" wp14:editId="7C09F617">
            <wp:simplePos x="0" y="0"/>
            <wp:positionH relativeFrom="page">
              <wp:posOffset>6663160</wp:posOffset>
            </wp:positionH>
            <wp:positionV relativeFrom="paragraph">
              <wp:posOffset>-102236</wp:posOffset>
            </wp:positionV>
            <wp:extent cx="902322" cy="1137779"/>
            <wp:effectExtent l="247650" t="171450" r="203200" b="15811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477">
                      <a:off x="0" y="0"/>
                      <a:ext cx="902322" cy="1137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800">
        <w:rPr>
          <w:rFonts w:ascii="Tempus Sans ITC" w:eastAsia="Times New Roman" w:hAnsi="Tempus Sans ITC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</w:p>
    <w:p w14:paraId="7486FAA2" w14:textId="7178C601" w:rsidR="00606287" w:rsidRDefault="00606287" w:rsidP="00606287">
      <w:pPr>
        <w:rPr>
          <w:rFonts w:ascii="Tempus Sans ITC" w:eastAsia="Times New Roman" w:hAnsi="Tempus Sans ITC" w:cs="Times New Roman"/>
          <w:b/>
          <w:bCs/>
          <w:sz w:val="28"/>
          <w:szCs w:val="28"/>
        </w:rPr>
      </w:pPr>
    </w:p>
    <w:p w14:paraId="397A00D1" w14:textId="25E593CE" w:rsidR="00C42877" w:rsidRDefault="00814914" w:rsidP="00F52DC6">
      <w:pPr>
        <w:jc w:val="right"/>
        <w:rPr>
          <w:rFonts w:ascii="Tempus Sans ITC" w:eastAsia="Times New Roman" w:hAnsi="Tempus Sans ITC" w:cs="Times New Roman"/>
          <w:b/>
          <w:bCs/>
          <w:sz w:val="28"/>
          <w:szCs w:val="28"/>
        </w:rPr>
      </w:pPr>
      <w:bookmarkStart w:id="2" w:name="_Hlk165368878"/>
      <w:bookmarkEnd w:id="2"/>
      <w:r>
        <w:rPr>
          <w:rFonts w:ascii="Tempus Sans ITC" w:eastAsia="Times New Roman" w:hAnsi="Tempus Sans ITC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68" behindDoc="0" locked="0" layoutInCell="1" allowOverlap="1" wp14:anchorId="65A32051" wp14:editId="69FA14F8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41020" cy="51435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A5088" w14:textId="5D83B6FC" w:rsidR="00A26830" w:rsidRDefault="00814914" w:rsidP="00065404">
      <w:pPr>
        <w:jc w:val="center"/>
        <w:rPr>
          <w:rFonts w:ascii="Tempus Sans ITC" w:eastAsia="Times New Roman" w:hAnsi="Tempus Sans ITC" w:cs="Times New Roman"/>
          <w:b/>
          <w:bCs/>
          <w:sz w:val="44"/>
          <w:szCs w:val="44"/>
        </w:rPr>
      </w:pPr>
      <w:r>
        <w:rPr>
          <w:rFonts w:ascii="Tempus Sans ITC" w:hAnsi="Tempus Sans ITC"/>
          <w:b/>
          <w:bCs/>
          <w:noProof/>
          <w:sz w:val="40"/>
          <w:szCs w:val="40"/>
        </w:rPr>
        <w:drawing>
          <wp:anchor distT="0" distB="0" distL="114300" distR="114300" simplePos="0" relativeHeight="251775015" behindDoc="0" locked="0" layoutInCell="1" allowOverlap="1" wp14:anchorId="2A01D916" wp14:editId="3BBD6249">
            <wp:simplePos x="0" y="0"/>
            <wp:positionH relativeFrom="margin">
              <wp:posOffset>668655</wp:posOffset>
            </wp:positionH>
            <wp:positionV relativeFrom="paragraph">
              <wp:posOffset>277495</wp:posOffset>
            </wp:positionV>
            <wp:extent cx="6181946" cy="8242594"/>
            <wp:effectExtent l="152400" t="152400" r="371475" b="368300"/>
            <wp:wrapNone/>
            <wp:docPr id="193332456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324564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946" cy="8242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DB7CE" w14:textId="5DCE117F" w:rsidR="00754DA7" w:rsidRPr="00103B60" w:rsidRDefault="00754DA7" w:rsidP="00754DA7">
      <w:pPr>
        <w:jc w:val="center"/>
        <w:rPr>
          <w:rFonts w:ascii="Book Antiqua" w:hAnsi="Book Antiqua"/>
          <w:b/>
          <w:bCs/>
          <w:sz w:val="48"/>
          <w:szCs w:val="48"/>
        </w:rPr>
      </w:pPr>
    </w:p>
    <w:p w14:paraId="004D62F8" w14:textId="72AFF573" w:rsidR="00A26830" w:rsidRDefault="00A26830" w:rsidP="00065404">
      <w:pPr>
        <w:jc w:val="center"/>
        <w:rPr>
          <w:rFonts w:ascii="Tempus Sans ITC" w:eastAsia="Times New Roman" w:hAnsi="Tempus Sans ITC" w:cs="Times New Roman"/>
          <w:b/>
          <w:bCs/>
          <w:sz w:val="44"/>
          <w:szCs w:val="44"/>
        </w:rPr>
      </w:pPr>
    </w:p>
    <w:p w14:paraId="24B5A2B2" w14:textId="3F255040" w:rsidR="00A26830" w:rsidRDefault="00A26830" w:rsidP="00065404">
      <w:pPr>
        <w:jc w:val="center"/>
        <w:rPr>
          <w:rFonts w:ascii="Tempus Sans ITC" w:eastAsia="Times New Roman" w:hAnsi="Tempus Sans ITC" w:cs="Times New Roman"/>
          <w:b/>
          <w:bCs/>
          <w:sz w:val="44"/>
          <w:szCs w:val="44"/>
        </w:rPr>
      </w:pPr>
    </w:p>
    <w:p w14:paraId="18EFB8EA" w14:textId="77777777" w:rsidR="0076610A" w:rsidRDefault="0076610A" w:rsidP="009A13C7">
      <w:pPr>
        <w:jc w:val="center"/>
        <w:rPr>
          <w:rFonts w:ascii="Tempus Sans ITC" w:hAnsi="Tempus Sans ITC"/>
          <w:sz w:val="28"/>
          <w:szCs w:val="28"/>
        </w:rPr>
      </w:pPr>
    </w:p>
    <w:p w14:paraId="6E21BEDB" w14:textId="77777777" w:rsidR="0076610A" w:rsidRDefault="0076610A" w:rsidP="009A13C7">
      <w:pPr>
        <w:jc w:val="center"/>
        <w:rPr>
          <w:rFonts w:ascii="Tempus Sans ITC" w:hAnsi="Tempus Sans ITC"/>
          <w:sz w:val="28"/>
          <w:szCs w:val="28"/>
        </w:rPr>
      </w:pPr>
    </w:p>
    <w:p w14:paraId="6B17CB7B" w14:textId="77777777" w:rsidR="0076610A" w:rsidRDefault="0076610A" w:rsidP="009A13C7">
      <w:pPr>
        <w:jc w:val="center"/>
        <w:rPr>
          <w:rFonts w:ascii="Tempus Sans ITC" w:hAnsi="Tempus Sans ITC"/>
          <w:sz w:val="28"/>
          <w:szCs w:val="28"/>
        </w:rPr>
      </w:pPr>
    </w:p>
    <w:p w14:paraId="36CC8537" w14:textId="77777777" w:rsidR="0076610A" w:rsidRDefault="0076610A" w:rsidP="009A13C7">
      <w:pPr>
        <w:jc w:val="center"/>
        <w:rPr>
          <w:rFonts w:ascii="Tempus Sans ITC" w:hAnsi="Tempus Sans ITC"/>
          <w:sz w:val="28"/>
          <w:szCs w:val="28"/>
        </w:rPr>
      </w:pPr>
    </w:p>
    <w:p w14:paraId="290C331D" w14:textId="77777777" w:rsidR="00814914" w:rsidRDefault="00814914" w:rsidP="009A13C7">
      <w:pPr>
        <w:jc w:val="center"/>
        <w:rPr>
          <w:rFonts w:ascii="Tempus Sans ITC" w:hAnsi="Tempus Sans ITC"/>
          <w:sz w:val="28"/>
          <w:szCs w:val="28"/>
        </w:rPr>
      </w:pPr>
    </w:p>
    <w:p w14:paraId="4DACB7B5" w14:textId="77777777" w:rsidR="00814914" w:rsidRDefault="00814914" w:rsidP="009A13C7">
      <w:pPr>
        <w:jc w:val="center"/>
        <w:rPr>
          <w:rFonts w:ascii="Tempus Sans ITC" w:hAnsi="Tempus Sans ITC"/>
          <w:sz w:val="28"/>
          <w:szCs w:val="28"/>
        </w:rPr>
      </w:pPr>
    </w:p>
    <w:p w14:paraId="707B1B35" w14:textId="77777777" w:rsidR="00814914" w:rsidRDefault="00814914" w:rsidP="009A13C7">
      <w:pPr>
        <w:jc w:val="center"/>
        <w:rPr>
          <w:rFonts w:ascii="Tempus Sans ITC" w:hAnsi="Tempus Sans ITC"/>
          <w:sz w:val="28"/>
          <w:szCs w:val="28"/>
        </w:rPr>
      </w:pPr>
    </w:p>
    <w:p w14:paraId="63C13526" w14:textId="77777777" w:rsidR="00814914" w:rsidRDefault="00814914" w:rsidP="009A13C7">
      <w:pPr>
        <w:jc w:val="center"/>
        <w:rPr>
          <w:rFonts w:ascii="Tempus Sans ITC" w:hAnsi="Tempus Sans ITC"/>
          <w:sz w:val="28"/>
          <w:szCs w:val="28"/>
        </w:rPr>
      </w:pPr>
    </w:p>
    <w:p w14:paraId="364BA59A" w14:textId="0628E308" w:rsidR="00814914" w:rsidRDefault="00B26F03" w:rsidP="009A13C7">
      <w:pPr>
        <w:jc w:val="center"/>
        <w:rPr>
          <w:rFonts w:ascii="Tempus Sans ITC" w:hAnsi="Tempus Sans ITC"/>
          <w:sz w:val="28"/>
          <w:szCs w:val="28"/>
        </w:rPr>
      </w:pPr>
      <w:r w:rsidRPr="00FC486E">
        <w:rPr>
          <w:rFonts w:ascii="Tempus Sans ITC" w:hAnsi="Tempus Sans ITC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77063" behindDoc="0" locked="0" layoutInCell="1" allowOverlap="1" wp14:anchorId="6D8A9F6C" wp14:editId="31BF45D4">
                <wp:simplePos x="0" y="0"/>
                <wp:positionH relativeFrom="page">
                  <wp:posOffset>933450</wp:posOffset>
                </wp:positionH>
                <wp:positionV relativeFrom="paragraph">
                  <wp:posOffset>4975860</wp:posOffset>
                </wp:positionV>
                <wp:extent cx="2228850" cy="266700"/>
                <wp:effectExtent l="0" t="0" r="19050" b="19050"/>
                <wp:wrapSquare wrapText="bothSides"/>
                <wp:docPr id="2083683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66700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689B6" w14:textId="36FD9CFD" w:rsidR="000B5C0A" w:rsidRPr="002C552D" w:rsidRDefault="001C1C62">
                            <w:pPr>
                              <w:rPr>
                                <w:rFonts w:ascii="Tempus Sans ITC" w:hAnsi="Tempus Sans ITC" w:cs="Aptos Serif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empus Sans ITC" w:hAnsi="Tempus Sans ITC" w:cs="Aptos Serif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“Neon Skimmer” </w:t>
                            </w:r>
                            <w:r w:rsidR="00B26F03">
                              <w:rPr>
                                <w:rFonts w:ascii="Tempus Sans ITC" w:hAnsi="Tempus Sans ITC" w:cs="Aptos Serif"/>
                                <w:b/>
                                <w:bCs/>
                                <w:sz w:val="20"/>
                                <w:szCs w:val="20"/>
                              </w:rPr>
                              <w:t>by Michael Buley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A9F6C" id="_x0000_s1027" type="#_x0000_t202" style="position:absolute;left:0;text-align:left;margin-left:73.5pt;margin-top:391.8pt;width:175.5pt;height:21pt;z-index:2517770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" fillcolor="#e00">
                <v:textbox>
                  <w:txbxContent>
                    <w:p w14:paraId="7A1689B6" w14:textId="36FD9CFD" w:rsidR="000B5C0A" w:rsidRPr="002C552D" w:rsidRDefault="001C1C62">
                      <w:pPr>
                        <w:rPr>
                          <w:rFonts w:ascii="Tempus Sans ITC" w:hAnsi="Tempus Sans ITC" w:cs="Aptos Serif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empus Sans ITC" w:hAnsi="Tempus Sans ITC" w:cs="Aptos Serif"/>
                          <w:b/>
                          <w:bCs/>
                          <w:sz w:val="20"/>
                          <w:szCs w:val="20"/>
                        </w:rPr>
                        <w:t xml:space="preserve">“Neon Skimmer” </w:t>
                      </w:r>
                      <w:r w:rsidR="00B26F03">
                        <w:rPr>
                          <w:rFonts w:ascii="Tempus Sans ITC" w:hAnsi="Tempus Sans ITC" w:cs="Aptos Serif"/>
                          <w:b/>
                          <w:bCs/>
                          <w:sz w:val="20"/>
                          <w:szCs w:val="20"/>
                        </w:rPr>
                        <w:t>by Michael Buley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346ADAA" w14:textId="3CC1CBBB" w:rsidR="0076610A" w:rsidRDefault="0071439F" w:rsidP="009A13C7">
      <w:pPr>
        <w:jc w:val="center"/>
        <w:rPr>
          <w:rFonts w:ascii="Tempus Sans ITC" w:hAnsi="Tempus Sans ITC"/>
          <w:b/>
          <w:bCs/>
          <w:sz w:val="48"/>
          <w:szCs w:val="48"/>
        </w:rPr>
      </w:pPr>
      <w:r w:rsidRPr="0076610A">
        <w:rPr>
          <w:rFonts w:ascii="Tempus Sans ITC" w:hAnsi="Tempus Sans ITC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829287" behindDoc="0" locked="0" layoutInCell="1" allowOverlap="1" wp14:anchorId="10C3BE7B" wp14:editId="1704F740">
                <wp:simplePos x="0" y="0"/>
                <wp:positionH relativeFrom="column">
                  <wp:posOffset>563880</wp:posOffset>
                </wp:positionH>
                <wp:positionV relativeFrom="paragraph">
                  <wp:posOffset>4030980</wp:posOffset>
                </wp:positionV>
                <wp:extent cx="2800350" cy="1404620"/>
                <wp:effectExtent l="0" t="0" r="19050" b="22860"/>
                <wp:wrapSquare wrapText="bothSides"/>
                <wp:docPr id="1645596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542C2" w14:textId="77777777" w:rsidR="00BD242B" w:rsidRPr="001C1C62" w:rsidRDefault="0076610A" w:rsidP="0076610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C1C62">
                              <w:rPr>
                                <w:sz w:val="32"/>
                                <w:szCs w:val="32"/>
                              </w:rPr>
                              <w:t>2025 Lindheimer Chapter Graduates</w:t>
                            </w:r>
                            <w:r w:rsidR="00BD242B" w:rsidRPr="001C1C62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</w:p>
                          <w:p w14:paraId="117B59B7" w14:textId="51DDFC4F" w:rsidR="0076610A" w:rsidRPr="001C1C62" w:rsidRDefault="00BD242B" w:rsidP="0076610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C1C62">
                              <w:rPr>
                                <w:sz w:val="32"/>
                                <w:szCs w:val="32"/>
                              </w:rPr>
                              <w:t>Painted Buntings</w:t>
                            </w:r>
                            <w:r w:rsidR="0076610A" w:rsidRPr="001C1C62">
                              <w:rPr>
                                <w:sz w:val="32"/>
                                <w:szCs w:val="32"/>
                              </w:rPr>
                              <w:t xml:space="preserve">!  </w:t>
                            </w:r>
                          </w:p>
                          <w:p w14:paraId="75E9F922" w14:textId="3D94D34F" w:rsidR="0076610A" w:rsidRPr="0076610A" w:rsidRDefault="0076610A" w:rsidP="0076610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C1C62">
                              <w:rPr>
                                <w:sz w:val="32"/>
                                <w:szCs w:val="32"/>
                              </w:rPr>
                              <w:t>Congratulations &amp; Welcome</w:t>
                            </w:r>
                            <w:r w:rsidRPr="0076610A">
                              <w:rPr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C3BE7B" id="_x0000_s1028" type="#_x0000_t202" style="position:absolute;left:0;text-align:left;margin-left:44.4pt;margin-top:317.4pt;width:220.5pt;height:110.6pt;z-index:25182928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" fillcolor="#9cf">
                <v:textbox style="mso-fit-shape-to-text:t">
                  <w:txbxContent>
                    <w:p w14:paraId="4C2542C2" w14:textId="77777777" w:rsidR="00BD242B" w:rsidRPr="001C1C62" w:rsidRDefault="0076610A" w:rsidP="0076610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C1C62">
                        <w:rPr>
                          <w:sz w:val="32"/>
                          <w:szCs w:val="32"/>
                        </w:rPr>
                        <w:t>2025 Lindheimer Chapter Graduates</w:t>
                      </w:r>
                      <w:r w:rsidR="00BD242B" w:rsidRPr="001C1C62">
                        <w:rPr>
                          <w:sz w:val="32"/>
                          <w:szCs w:val="32"/>
                        </w:rPr>
                        <w:t xml:space="preserve"> – </w:t>
                      </w:r>
                    </w:p>
                    <w:p w14:paraId="117B59B7" w14:textId="51DDFC4F" w:rsidR="0076610A" w:rsidRPr="001C1C62" w:rsidRDefault="00BD242B" w:rsidP="0076610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C1C62">
                        <w:rPr>
                          <w:sz w:val="32"/>
                          <w:szCs w:val="32"/>
                        </w:rPr>
                        <w:t>Painted Buntings</w:t>
                      </w:r>
                      <w:r w:rsidR="0076610A" w:rsidRPr="001C1C62">
                        <w:rPr>
                          <w:sz w:val="32"/>
                          <w:szCs w:val="32"/>
                        </w:rPr>
                        <w:t xml:space="preserve">!  </w:t>
                      </w:r>
                    </w:p>
                    <w:p w14:paraId="75E9F922" w14:textId="3D94D34F" w:rsidR="0076610A" w:rsidRPr="0076610A" w:rsidRDefault="0076610A" w:rsidP="0076610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C1C62">
                        <w:rPr>
                          <w:sz w:val="32"/>
                          <w:szCs w:val="32"/>
                        </w:rPr>
                        <w:t>Congratulations &amp; Welcome</w:t>
                      </w:r>
                      <w:r w:rsidRPr="0076610A">
                        <w:rPr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610A">
        <w:rPr>
          <w:rFonts w:ascii="Tempus Sans ITC" w:hAnsi="Tempus Sans ITC"/>
          <w:b/>
          <w:bCs/>
          <w:noProof/>
          <w:sz w:val="38"/>
          <w:szCs w:val="38"/>
        </w:rPr>
        <w:drawing>
          <wp:anchor distT="0" distB="0" distL="114300" distR="114300" simplePos="0" relativeHeight="251827239" behindDoc="0" locked="0" layoutInCell="1" allowOverlap="1" wp14:anchorId="5A0F85EE" wp14:editId="0C50E3C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223760" cy="5417820"/>
            <wp:effectExtent l="0" t="0" r="0" b="0"/>
            <wp:wrapThrough wrapText="bothSides">
              <wp:wrapPolygon edited="0">
                <wp:start x="0" y="0"/>
                <wp:lineTo x="0" y="21494"/>
                <wp:lineTo x="21532" y="21494"/>
                <wp:lineTo x="21532" y="0"/>
                <wp:lineTo x="0" y="0"/>
              </wp:wrapPolygon>
            </wp:wrapThrough>
            <wp:docPr id="2188056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05645" name="Picture 21880564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F8AC0" w14:textId="77777777" w:rsidR="004D26FE" w:rsidRPr="004D26FE" w:rsidRDefault="004D26FE" w:rsidP="004D26FE">
      <w:pPr>
        <w:jc w:val="center"/>
        <w:rPr>
          <w:rFonts w:ascii="Tempus Sans ITC" w:eastAsia="Times New Roman" w:hAnsi="Tempus Sans ITC" w:cs="Times New Roman"/>
          <w:b/>
          <w:bCs/>
          <w:sz w:val="48"/>
          <w:szCs w:val="48"/>
          <w:u w:val="single"/>
        </w:rPr>
      </w:pPr>
      <w:r w:rsidRPr="004D26FE">
        <w:rPr>
          <w:rFonts w:ascii="Tempus Sans ITC" w:hAnsi="Tempus Sans ITC"/>
          <w:b/>
          <w:bCs/>
          <w:sz w:val="48"/>
          <w:szCs w:val="48"/>
          <w:u w:val="single"/>
        </w:rPr>
        <w:t>Annual Election Results for 2026</w:t>
      </w:r>
    </w:p>
    <w:p w14:paraId="223ACD0E" w14:textId="77777777" w:rsidR="004D26FE" w:rsidRPr="004D26FE" w:rsidRDefault="004D26FE" w:rsidP="004D26F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empus Sans ITC" w:hAnsi="Tempus Sans ITC"/>
          <w:b/>
          <w:bCs/>
          <w:sz w:val="48"/>
          <w:szCs w:val="48"/>
          <w:u w:val="single"/>
        </w:rPr>
      </w:pPr>
    </w:p>
    <w:p w14:paraId="44D95BBE" w14:textId="4F61F4C1" w:rsidR="004D26FE" w:rsidRDefault="004D26FE" w:rsidP="004D26F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empus Sans ITC" w:hAnsi="Tempus Sans ITC"/>
          <w:b/>
          <w:bCs/>
          <w:sz w:val="48"/>
          <w:szCs w:val="48"/>
        </w:rPr>
      </w:pPr>
      <w:r>
        <w:rPr>
          <w:rFonts w:ascii="Tempus Sans ITC" w:hAnsi="Tempus Sans ITC"/>
          <w:b/>
          <w:bCs/>
          <w:sz w:val="48"/>
          <w:szCs w:val="48"/>
        </w:rPr>
        <w:t>President</w:t>
      </w:r>
      <w:r>
        <w:rPr>
          <w:rFonts w:ascii="Tempus Sans ITC" w:hAnsi="Tempus Sans ITC"/>
          <w:b/>
          <w:bCs/>
          <w:sz w:val="48"/>
          <w:szCs w:val="48"/>
        </w:rPr>
        <w:tab/>
      </w:r>
      <w:r w:rsidRPr="004D26FE">
        <w:rPr>
          <w:rFonts w:ascii="Tempus Sans ITC" w:hAnsi="Tempus Sans ITC"/>
          <w:sz w:val="48"/>
          <w:szCs w:val="48"/>
        </w:rPr>
        <w:t>Sue Sommer</w:t>
      </w:r>
    </w:p>
    <w:p w14:paraId="61A150B4" w14:textId="102428F5" w:rsidR="004D26FE" w:rsidRPr="00B701A0" w:rsidRDefault="004D26FE" w:rsidP="004D26F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empus Sans ITC" w:hAnsi="Tempus Sans ITC"/>
          <w:sz w:val="48"/>
          <w:szCs w:val="48"/>
        </w:rPr>
      </w:pPr>
      <w:r>
        <w:rPr>
          <w:rFonts w:ascii="Tempus Sans ITC" w:hAnsi="Tempus Sans ITC"/>
          <w:b/>
          <w:bCs/>
          <w:sz w:val="48"/>
          <w:szCs w:val="48"/>
        </w:rPr>
        <w:t xml:space="preserve">Vice President  </w:t>
      </w:r>
      <w:r w:rsidR="00C90DB8">
        <w:rPr>
          <w:rFonts w:ascii="Tempus Sans ITC" w:hAnsi="Tempus Sans ITC"/>
          <w:b/>
          <w:bCs/>
          <w:sz w:val="48"/>
          <w:szCs w:val="48"/>
        </w:rPr>
        <w:t xml:space="preserve"> </w:t>
      </w:r>
      <w:r w:rsidRPr="00B701A0">
        <w:rPr>
          <w:rFonts w:ascii="Tempus Sans ITC" w:hAnsi="Tempus Sans ITC"/>
          <w:sz w:val="48"/>
          <w:szCs w:val="48"/>
        </w:rPr>
        <w:t>Laurie Dugan</w:t>
      </w:r>
    </w:p>
    <w:p w14:paraId="04A1EA94" w14:textId="5643FBFF" w:rsidR="004D26FE" w:rsidRPr="00B701A0" w:rsidRDefault="004D26FE" w:rsidP="004D26F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empus Sans ITC" w:hAnsi="Tempus Sans ITC"/>
          <w:sz w:val="48"/>
          <w:szCs w:val="48"/>
        </w:rPr>
      </w:pPr>
      <w:r>
        <w:rPr>
          <w:rFonts w:ascii="Tempus Sans ITC" w:hAnsi="Tempus Sans ITC"/>
          <w:b/>
          <w:bCs/>
          <w:sz w:val="48"/>
          <w:szCs w:val="48"/>
        </w:rPr>
        <w:t xml:space="preserve">Secretary  </w:t>
      </w:r>
      <w:r w:rsidR="00C90DB8">
        <w:rPr>
          <w:rFonts w:ascii="Tempus Sans ITC" w:hAnsi="Tempus Sans ITC"/>
          <w:b/>
          <w:bCs/>
          <w:sz w:val="48"/>
          <w:szCs w:val="48"/>
        </w:rPr>
        <w:t xml:space="preserve"> </w:t>
      </w:r>
      <w:r w:rsidRPr="00B701A0">
        <w:rPr>
          <w:rFonts w:ascii="Tempus Sans ITC" w:hAnsi="Tempus Sans ITC"/>
          <w:sz w:val="48"/>
          <w:szCs w:val="48"/>
        </w:rPr>
        <w:t>Rob Kyrouac</w:t>
      </w:r>
    </w:p>
    <w:p w14:paraId="52B0D36E" w14:textId="092739EF" w:rsidR="004D26FE" w:rsidRPr="00B701A0" w:rsidRDefault="004D26FE" w:rsidP="004D26F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empus Sans ITC" w:hAnsi="Tempus Sans ITC"/>
          <w:sz w:val="48"/>
          <w:szCs w:val="48"/>
        </w:rPr>
      </w:pPr>
      <w:r>
        <w:rPr>
          <w:rFonts w:ascii="Tempus Sans ITC" w:hAnsi="Tempus Sans ITC"/>
          <w:b/>
          <w:bCs/>
          <w:sz w:val="48"/>
          <w:szCs w:val="48"/>
        </w:rPr>
        <w:t xml:space="preserve">Treasurer  </w:t>
      </w:r>
      <w:r w:rsidR="00C90DB8">
        <w:rPr>
          <w:rFonts w:ascii="Tempus Sans ITC" w:hAnsi="Tempus Sans ITC"/>
          <w:b/>
          <w:bCs/>
          <w:sz w:val="48"/>
          <w:szCs w:val="48"/>
        </w:rPr>
        <w:t xml:space="preserve"> </w:t>
      </w:r>
      <w:r w:rsidRPr="00B701A0">
        <w:rPr>
          <w:rFonts w:ascii="Tempus Sans ITC" w:hAnsi="Tempus Sans ITC"/>
          <w:sz w:val="48"/>
          <w:szCs w:val="48"/>
        </w:rPr>
        <w:t>Don Epps</w:t>
      </w:r>
    </w:p>
    <w:p w14:paraId="64AC0E7B" w14:textId="27354F83" w:rsidR="004D26FE" w:rsidRDefault="004D26FE" w:rsidP="004D26F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empus Sans ITC" w:hAnsi="Tempus Sans ITC"/>
          <w:b/>
          <w:bCs/>
          <w:sz w:val="48"/>
          <w:szCs w:val="48"/>
        </w:rPr>
      </w:pPr>
    </w:p>
    <w:p w14:paraId="17DB8652" w14:textId="45270CF5" w:rsidR="0076610A" w:rsidRDefault="0076610A" w:rsidP="009A13C7">
      <w:pPr>
        <w:jc w:val="center"/>
        <w:rPr>
          <w:rFonts w:ascii="Tempus Sans ITC" w:hAnsi="Tempus Sans ITC"/>
          <w:b/>
          <w:bCs/>
          <w:sz w:val="48"/>
          <w:szCs w:val="48"/>
        </w:rPr>
      </w:pPr>
    </w:p>
    <w:p w14:paraId="785411D5" w14:textId="034B04CE" w:rsidR="00FC3FF5" w:rsidRPr="004D26FE" w:rsidRDefault="00D35208" w:rsidP="004D26FE">
      <w:pPr>
        <w:jc w:val="center"/>
        <w:rPr>
          <w:rFonts w:ascii="Tempus Sans ITC" w:eastAsia="Times New Roman" w:hAnsi="Tempus Sans ITC" w:cs="Times New Roman"/>
          <w:b/>
          <w:bCs/>
          <w:sz w:val="44"/>
          <w:szCs w:val="44"/>
        </w:rPr>
      </w:pPr>
      <w:r>
        <w:rPr>
          <w:rFonts w:ascii="Tempus Sans ITC" w:hAnsi="Tempus Sans ITC"/>
          <w:b/>
          <w:bCs/>
          <w:sz w:val="44"/>
          <w:szCs w:val="44"/>
        </w:rPr>
        <w:lastRenderedPageBreak/>
        <w:t>L</w:t>
      </w:r>
      <w:r w:rsidR="00885E33" w:rsidRPr="00FC3FF5">
        <w:rPr>
          <w:rFonts w:ascii="Tempus Sans ITC" w:hAnsi="Tempus Sans ITC"/>
          <w:b/>
          <w:bCs/>
          <w:sz w:val="44"/>
          <w:szCs w:val="44"/>
        </w:rPr>
        <w:t xml:space="preserve">indheimer Chapter </w:t>
      </w:r>
      <w:r w:rsidR="004D26FE">
        <w:rPr>
          <w:rFonts w:ascii="Tempus Sans ITC" w:hAnsi="Tempus Sans ITC"/>
          <w:b/>
          <w:bCs/>
          <w:sz w:val="44"/>
          <w:szCs w:val="44"/>
        </w:rPr>
        <w:t>Class Names</w:t>
      </w:r>
    </w:p>
    <w:p w14:paraId="5C5C9B47" w14:textId="77777777" w:rsidR="00FC3FF5" w:rsidRDefault="00FC3FF5" w:rsidP="00FC3FF5">
      <w:pPr>
        <w:jc w:val="center"/>
        <w:rPr>
          <w:rFonts w:ascii="Tempus Sans ITC" w:hAnsi="Tempus Sans ITC"/>
          <w:b/>
          <w:bCs/>
          <w:sz w:val="38"/>
          <w:szCs w:val="38"/>
        </w:rPr>
      </w:pPr>
    </w:p>
    <w:p w14:paraId="4D4D1749" w14:textId="30451079" w:rsidR="004021FA" w:rsidRDefault="004021FA" w:rsidP="004D26FE">
      <w:pPr>
        <w:jc w:val="center"/>
        <w:rPr>
          <w:rFonts w:ascii="Tempus Sans ITC" w:hAnsi="Tempus Sans ITC"/>
          <w:b/>
          <w:bCs/>
          <w:sz w:val="38"/>
          <w:szCs w:val="38"/>
        </w:rPr>
      </w:pPr>
      <w:r>
        <w:rPr>
          <w:rFonts w:ascii="Tempus Sans ITC" w:hAnsi="Tempus Sans ITC"/>
          <w:b/>
          <w:bCs/>
          <w:sz w:val="38"/>
          <w:szCs w:val="38"/>
        </w:rPr>
        <w:t>Here are the great c</w:t>
      </w:r>
      <w:r w:rsidR="00FC3FF5">
        <w:rPr>
          <w:rFonts w:ascii="Tempus Sans ITC" w:hAnsi="Tempus Sans ITC"/>
          <w:b/>
          <w:bCs/>
          <w:sz w:val="38"/>
          <w:szCs w:val="38"/>
        </w:rPr>
        <w:t>lass names throughout the years</w:t>
      </w:r>
      <w:r>
        <w:rPr>
          <w:rFonts w:ascii="Tempus Sans ITC" w:hAnsi="Tempus Sans ITC"/>
          <w:b/>
          <w:bCs/>
          <w:sz w:val="38"/>
          <w:szCs w:val="38"/>
        </w:rPr>
        <w:t>.</w:t>
      </w:r>
    </w:p>
    <w:p w14:paraId="6766673F" w14:textId="42A513E3" w:rsidR="004021FA" w:rsidRDefault="0009240C" w:rsidP="00FC3FF5">
      <w:pPr>
        <w:jc w:val="center"/>
        <w:rPr>
          <w:rFonts w:ascii="Tempus Sans ITC" w:hAnsi="Tempus Sans ITC"/>
          <w:b/>
          <w:bCs/>
          <w:sz w:val="38"/>
          <w:szCs w:val="38"/>
        </w:rPr>
      </w:pPr>
      <w:r>
        <w:rPr>
          <w:rFonts w:ascii="Tempus Sans ITC" w:hAnsi="Tempus Sans ITC"/>
          <w:b/>
          <w:bCs/>
          <w:sz w:val="38"/>
          <w:szCs w:val="38"/>
        </w:rPr>
        <w:t xml:space="preserve">No </w:t>
      </w:r>
      <w:r w:rsidR="004021FA">
        <w:rPr>
          <w:rFonts w:ascii="Tempus Sans ITC" w:hAnsi="Tempus Sans ITC"/>
          <w:b/>
          <w:bCs/>
          <w:sz w:val="38"/>
          <w:szCs w:val="38"/>
        </w:rPr>
        <w:t>class in 2002</w:t>
      </w:r>
      <w:r>
        <w:rPr>
          <w:rFonts w:ascii="Tempus Sans ITC" w:hAnsi="Tempus Sans ITC"/>
          <w:b/>
          <w:bCs/>
          <w:sz w:val="38"/>
          <w:szCs w:val="38"/>
        </w:rPr>
        <w:t xml:space="preserve"> &amp;</w:t>
      </w:r>
    </w:p>
    <w:p w14:paraId="7333700E" w14:textId="0C1BEEB5" w:rsidR="004021FA" w:rsidRDefault="004021FA" w:rsidP="00FC3FF5">
      <w:pPr>
        <w:jc w:val="center"/>
        <w:rPr>
          <w:rFonts w:ascii="Tempus Sans ITC" w:hAnsi="Tempus Sans ITC"/>
          <w:b/>
          <w:bCs/>
          <w:sz w:val="38"/>
          <w:szCs w:val="38"/>
        </w:rPr>
      </w:pPr>
      <w:r>
        <w:rPr>
          <w:rFonts w:ascii="Tempus Sans ITC" w:hAnsi="Tempus Sans ITC"/>
          <w:b/>
          <w:bCs/>
          <w:sz w:val="38"/>
          <w:szCs w:val="38"/>
        </w:rPr>
        <w:t>from 2004 – 2006 there were two classes a year</w:t>
      </w:r>
    </w:p>
    <w:p w14:paraId="42D4F960" w14:textId="388A64E6" w:rsidR="004021FA" w:rsidRDefault="004021FA" w:rsidP="00FC3FF5">
      <w:pPr>
        <w:jc w:val="center"/>
        <w:rPr>
          <w:rFonts w:ascii="Tempus Sans ITC" w:hAnsi="Tempus Sans ITC"/>
          <w:b/>
          <w:bCs/>
          <w:sz w:val="38"/>
          <w:szCs w:val="38"/>
        </w:rPr>
      </w:pPr>
    </w:p>
    <w:tbl>
      <w:tblPr>
        <w:tblStyle w:val="TableGrid"/>
        <w:tblW w:w="0" w:type="auto"/>
        <w:tblInd w:w="2300" w:type="dxa"/>
        <w:tblLook w:val="04A0" w:firstRow="1" w:lastRow="0" w:firstColumn="1" w:lastColumn="0" w:noHBand="0" w:noVBand="1"/>
      </w:tblPr>
      <w:tblGrid>
        <w:gridCol w:w="1340"/>
        <w:gridCol w:w="5420"/>
      </w:tblGrid>
      <w:tr w:rsidR="004021FA" w:rsidRPr="004021FA" w14:paraId="40D0DFBE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175EB210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2001</w:t>
            </w:r>
          </w:p>
        </w:tc>
        <w:tc>
          <w:tcPr>
            <w:tcW w:w="5420" w:type="dxa"/>
            <w:noWrap/>
            <w:hideMark/>
          </w:tcPr>
          <w:p w14:paraId="26E1D5B9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Founders</w:t>
            </w:r>
          </w:p>
        </w:tc>
      </w:tr>
      <w:tr w:rsidR="004021FA" w:rsidRPr="004021FA" w14:paraId="110678E3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28244515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2003</w:t>
            </w:r>
          </w:p>
        </w:tc>
        <w:tc>
          <w:tcPr>
            <w:tcW w:w="5420" w:type="dxa"/>
            <w:noWrap/>
            <w:hideMark/>
          </w:tcPr>
          <w:p w14:paraId="127AEDEE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Founders II</w:t>
            </w:r>
          </w:p>
        </w:tc>
      </w:tr>
      <w:tr w:rsidR="004021FA" w:rsidRPr="004021FA" w14:paraId="55C9338F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4058637F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2004</w:t>
            </w:r>
          </w:p>
        </w:tc>
        <w:tc>
          <w:tcPr>
            <w:tcW w:w="5420" w:type="dxa"/>
            <w:noWrap/>
            <w:hideMark/>
          </w:tcPr>
          <w:p w14:paraId="19EDE079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Roadrunners (March)</w:t>
            </w:r>
          </w:p>
        </w:tc>
      </w:tr>
      <w:tr w:rsidR="004021FA" w:rsidRPr="004021FA" w14:paraId="20E329B3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22CBD83B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420" w:type="dxa"/>
            <w:noWrap/>
            <w:hideMark/>
          </w:tcPr>
          <w:p w14:paraId="01331CC4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Trailblazers (October)</w:t>
            </w:r>
          </w:p>
        </w:tc>
      </w:tr>
      <w:tr w:rsidR="004021FA" w:rsidRPr="004021FA" w14:paraId="3B40E869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45C38F18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2005</w:t>
            </w:r>
          </w:p>
        </w:tc>
        <w:tc>
          <w:tcPr>
            <w:tcW w:w="5420" w:type="dxa"/>
            <w:noWrap/>
            <w:hideMark/>
          </w:tcPr>
          <w:p w14:paraId="7A55739B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proofErr w:type="spellStart"/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Riparians</w:t>
            </w:r>
            <w:proofErr w:type="spellEnd"/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 xml:space="preserve"> (March)</w:t>
            </w:r>
          </w:p>
        </w:tc>
      </w:tr>
      <w:tr w:rsidR="004021FA" w:rsidRPr="004021FA" w14:paraId="59BCA73B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4420DB96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420" w:type="dxa"/>
            <w:noWrap/>
            <w:hideMark/>
          </w:tcPr>
          <w:p w14:paraId="3B94E25C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Advocates (September)</w:t>
            </w:r>
          </w:p>
        </w:tc>
      </w:tr>
      <w:tr w:rsidR="004021FA" w:rsidRPr="004021FA" w14:paraId="634E2A4B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35686B09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2006</w:t>
            </w:r>
          </w:p>
        </w:tc>
        <w:tc>
          <w:tcPr>
            <w:tcW w:w="5420" w:type="dxa"/>
            <w:noWrap/>
            <w:hideMark/>
          </w:tcPr>
          <w:p w14:paraId="01DF01A1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Lone Star Guardians (April)</w:t>
            </w:r>
          </w:p>
        </w:tc>
      </w:tr>
      <w:tr w:rsidR="004021FA" w:rsidRPr="004021FA" w14:paraId="2A74BEAD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48B970EA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420" w:type="dxa"/>
            <w:noWrap/>
            <w:hideMark/>
          </w:tcPr>
          <w:p w14:paraId="0D2DA08B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Fountain Darters (October)</w:t>
            </w:r>
          </w:p>
        </w:tc>
      </w:tr>
      <w:tr w:rsidR="004021FA" w:rsidRPr="004021FA" w14:paraId="533CF8E7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5BC3C5F1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2007</w:t>
            </w:r>
          </w:p>
        </w:tc>
        <w:tc>
          <w:tcPr>
            <w:tcW w:w="5420" w:type="dxa"/>
            <w:noWrap/>
            <w:hideMark/>
          </w:tcPr>
          <w:p w14:paraId="008D9941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Prickly Pears</w:t>
            </w:r>
          </w:p>
        </w:tc>
      </w:tr>
      <w:tr w:rsidR="004021FA" w:rsidRPr="004021FA" w14:paraId="7955FA93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652588CA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2008</w:t>
            </w:r>
          </w:p>
        </w:tc>
        <w:tc>
          <w:tcPr>
            <w:tcW w:w="5420" w:type="dxa"/>
            <w:noWrap/>
            <w:hideMark/>
          </w:tcPr>
          <w:p w14:paraId="6BFD8EA3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Grass Roots</w:t>
            </w:r>
          </w:p>
        </w:tc>
      </w:tr>
      <w:tr w:rsidR="004021FA" w:rsidRPr="004021FA" w14:paraId="25D4369A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727AC0E0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2009</w:t>
            </w:r>
          </w:p>
        </w:tc>
        <w:tc>
          <w:tcPr>
            <w:tcW w:w="5420" w:type="dxa"/>
            <w:noWrap/>
            <w:hideMark/>
          </w:tcPr>
          <w:p w14:paraId="6A464BBB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Pond Meisters</w:t>
            </w:r>
          </w:p>
        </w:tc>
      </w:tr>
      <w:tr w:rsidR="004021FA" w:rsidRPr="004021FA" w14:paraId="095A25F3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593F7A7A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2010</w:t>
            </w:r>
          </w:p>
        </w:tc>
        <w:tc>
          <w:tcPr>
            <w:tcW w:w="5420" w:type="dxa"/>
            <w:noWrap/>
            <w:hideMark/>
          </w:tcPr>
          <w:p w14:paraId="734A6D90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 xml:space="preserve">Free </w:t>
            </w:r>
            <w:proofErr w:type="spellStart"/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Mesquiteers</w:t>
            </w:r>
            <w:proofErr w:type="spellEnd"/>
          </w:p>
        </w:tc>
      </w:tr>
      <w:tr w:rsidR="004021FA" w:rsidRPr="004021FA" w14:paraId="3BBC6E7B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626E9FD6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2011</w:t>
            </w:r>
          </w:p>
        </w:tc>
        <w:tc>
          <w:tcPr>
            <w:tcW w:w="5420" w:type="dxa"/>
            <w:noWrap/>
            <w:hideMark/>
          </w:tcPr>
          <w:p w14:paraId="48F6B64C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Comal Seeders</w:t>
            </w:r>
          </w:p>
        </w:tc>
      </w:tr>
      <w:tr w:rsidR="004021FA" w:rsidRPr="004021FA" w14:paraId="31CD705A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46E73B9A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2012</w:t>
            </w:r>
          </w:p>
        </w:tc>
        <w:tc>
          <w:tcPr>
            <w:tcW w:w="5420" w:type="dxa"/>
            <w:noWrap/>
            <w:hideMark/>
          </w:tcPr>
          <w:p w14:paraId="2FE65166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Canyon Spirits</w:t>
            </w:r>
          </w:p>
        </w:tc>
      </w:tr>
      <w:tr w:rsidR="004021FA" w:rsidRPr="004021FA" w14:paraId="50DB0DB5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315BEC50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2013</w:t>
            </w:r>
          </w:p>
        </w:tc>
        <w:tc>
          <w:tcPr>
            <w:tcW w:w="5420" w:type="dxa"/>
            <w:noWrap/>
            <w:hideMark/>
          </w:tcPr>
          <w:p w14:paraId="2E8574B5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proofErr w:type="spellStart"/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Wildscapers</w:t>
            </w:r>
            <w:proofErr w:type="spellEnd"/>
          </w:p>
        </w:tc>
      </w:tr>
      <w:tr w:rsidR="004021FA" w:rsidRPr="004021FA" w14:paraId="62A924A8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7EA9BD4E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2014</w:t>
            </w:r>
          </w:p>
        </w:tc>
        <w:tc>
          <w:tcPr>
            <w:tcW w:w="5420" w:type="dxa"/>
            <w:noWrap/>
            <w:hideMark/>
          </w:tcPr>
          <w:p w14:paraId="50D05065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Green Team</w:t>
            </w:r>
          </w:p>
        </w:tc>
      </w:tr>
      <w:tr w:rsidR="004021FA" w:rsidRPr="004021FA" w14:paraId="2F599B8C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0DF02570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2015</w:t>
            </w:r>
          </w:p>
        </w:tc>
        <w:tc>
          <w:tcPr>
            <w:tcW w:w="5420" w:type="dxa"/>
            <w:noWrap/>
            <w:hideMark/>
          </w:tcPr>
          <w:p w14:paraId="50D8FC73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Stone Rangers</w:t>
            </w:r>
          </w:p>
        </w:tc>
      </w:tr>
      <w:tr w:rsidR="004021FA" w:rsidRPr="004021FA" w14:paraId="5B457343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1BB1268C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2016</w:t>
            </w:r>
          </w:p>
        </w:tc>
        <w:tc>
          <w:tcPr>
            <w:tcW w:w="5420" w:type="dxa"/>
            <w:noWrap/>
            <w:hideMark/>
          </w:tcPr>
          <w:p w14:paraId="762096C8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Horned Lizards</w:t>
            </w:r>
          </w:p>
        </w:tc>
      </w:tr>
      <w:tr w:rsidR="004021FA" w:rsidRPr="004021FA" w14:paraId="7AAFCE0D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1263ADE1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2017</w:t>
            </w:r>
          </w:p>
        </w:tc>
        <w:tc>
          <w:tcPr>
            <w:tcW w:w="5420" w:type="dxa"/>
            <w:noWrap/>
            <w:hideMark/>
          </w:tcPr>
          <w:p w14:paraId="151250BB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N2Nature</w:t>
            </w:r>
          </w:p>
        </w:tc>
      </w:tr>
      <w:tr w:rsidR="004021FA" w:rsidRPr="004021FA" w14:paraId="4AFC9F39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4580CACC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2018</w:t>
            </w:r>
          </w:p>
        </w:tc>
        <w:tc>
          <w:tcPr>
            <w:tcW w:w="5420" w:type="dxa"/>
            <w:noWrap/>
            <w:hideMark/>
          </w:tcPr>
          <w:p w14:paraId="78F0DA88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Mud Daubers</w:t>
            </w:r>
          </w:p>
        </w:tc>
      </w:tr>
      <w:tr w:rsidR="004021FA" w:rsidRPr="004021FA" w14:paraId="75C360DB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58752572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2019</w:t>
            </w:r>
          </w:p>
        </w:tc>
        <w:tc>
          <w:tcPr>
            <w:tcW w:w="5420" w:type="dxa"/>
            <w:noWrap/>
            <w:hideMark/>
          </w:tcPr>
          <w:p w14:paraId="212A7B28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Rock Stars</w:t>
            </w:r>
          </w:p>
        </w:tc>
      </w:tr>
      <w:tr w:rsidR="004021FA" w:rsidRPr="004021FA" w14:paraId="4CD5103C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63679BA8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2020</w:t>
            </w:r>
          </w:p>
        </w:tc>
        <w:tc>
          <w:tcPr>
            <w:tcW w:w="5420" w:type="dxa"/>
            <w:noWrap/>
            <w:hideMark/>
          </w:tcPr>
          <w:p w14:paraId="18CB5DAA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Red-tailed Hawks</w:t>
            </w:r>
          </w:p>
        </w:tc>
      </w:tr>
      <w:tr w:rsidR="004021FA" w:rsidRPr="004021FA" w14:paraId="7299A121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24DCA098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2021</w:t>
            </w:r>
          </w:p>
        </w:tc>
        <w:tc>
          <w:tcPr>
            <w:tcW w:w="5420" w:type="dxa"/>
            <w:noWrap/>
            <w:hideMark/>
          </w:tcPr>
          <w:p w14:paraId="3F09B60B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Free-tailed Bats</w:t>
            </w:r>
          </w:p>
        </w:tc>
      </w:tr>
      <w:tr w:rsidR="004021FA" w:rsidRPr="004021FA" w14:paraId="47020971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0AC766BA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2022</w:t>
            </w:r>
          </w:p>
        </w:tc>
        <w:tc>
          <w:tcPr>
            <w:tcW w:w="5420" w:type="dxa"/>
            <w:noWrap/>
            <w:hideMark/>
          </w:tcPr>
          <w:p w14:paraId="1EBCAB3D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Nine-banded Armadillos</w:t>
            </w:r>
          </w:p>
        </w:tc>
      </w:tr>
      <w:tr w:rsidR="004021FA" w:rsidRPr="004021FA" w14:paraId="6A1207AD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34311C6D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2023</w:t>
            </w:r>
          </w:p>
        </w:tc>
        <w:tc>
          <w:tcPr>
            <w:tcW w:w="5420" w:type="dxa"/>
            <w:noWrap/>
            <w:hideMark/>
          </w:tcPr>
          <w:p w14:paraId="5B1C5C69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Gray Foxes</w:t>
            </w:r>
          </w:p>
        </w:tc>
      </w:tr>
      <w:tr w:rsidR="004021FA" w:rsidRPr="004021FA" w14:paraId="676FF4EE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50BD6864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2024</w:t>
            </w:r>
          </w:p>
        </w:tc>
        <w:tc>
          <w:tcPr>
            <w:tcW w:w="5420" w:type="dxa"/>
            <w:noWrap/>
            <w:hideMark/>
          </w:tcPr>
          <w:p w14:paraId="0D5A976D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Texas Yellow Stars</w:t>
            </w:r>
          </w:p>
        </w:tc>
      </w:tr>
      <w:tr w:rsidR="004021FA" w:rsidRPr="004021FA" w14:paraId="0B470599" w14:textId="77777777" w:rsidTr="004021FA">
        <w:trPr>
          <w:trHeight w:val="390"/>
        </w:trPr>
        <w:tc>
          <w:tcPr>
            <w:tcW w:w="1340" w:type="dxa"/>
            <w:noWrap/>
            <w:hideMark/>
          </w:tcPr>
          <w:p w14:paraId="4D14417A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2025</w:t>
            </w:r>
          </w:p>
        </w:tc>
        <w:tc>
          <w:tcPr>
            <w:tcW w:w="5420" w:type="dxa"/>
            <w:noWrap/>
            <w:hideMark/>
          </w:tcPr>
          <w:p w14:paraId="1D20B832" w14:textId="77777777" w:rsidR="004021FA" w:rsidRPr="004021FA" w:rsidRDefault="004021FA" w:rsidP="00E4632B">
            <w:pPr>
              <w:jc w:val="center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  <w:r w:rsidRPr="004021FA">
              <w:rPr>
                <w:rFonts w:ascii="Tempus Sans ITC" w:hAnsi="Tempus Sans ITC"/>
                <w:b/>
                <w:bCs/>
                <w:sz w:val="28"/>
                <w:szCs w:val="28"/>
              </w:rPr>
              <w:t>Painted Buntings</w:t>
            </w:r>
          </w:p>
        </w:tc>
      </w:tr>
    </w:tbl>
    <w:p w14:paraId="51E429CF" w14:textId="54956C0A" w:rsidR="004021FA" w:rsidRDefault="004021FA" w:rsidP="00FC3FF5">
      <w:pPr>
        <w:jc w:val="center"/>
        <w:rPr>
          <w:rFonts w:ascii="Tempus Sans ITC" w:hAnsi="Tempus Sans ITC"/>
          <w:b/>
          <w:bCs/>
          <w:sz w:val="38"/>
          <w:szCs w:val="38"/>
        </w:rPr>
      </w:pPr>
    </w:p>
    <w:p w14:paraId="41CEB148" w14:textId="6241BF49" w:rsidR="001526DE" w:rsidRPr="00A66F1F" w:rsidRDefault="008E6C59" w:rsidP="00A421F8">
      <w:pPr>
        <w:jc w:val="center"/>
        <w:rPr>
          <w:rFonts w:ascii="Tempus Sans ITC" w:hAnsi="Tempus Sans ITC" w:cs="Narkisim"/>
          <w:sz w:val="36"/>
          <w:szCs w:val="36"/>
          <w:lang w:val="en"/>
        </w:rPr>
      </w:pPr>
      <w:r>
        <w:rPr>
          <w:noProof/>
        </w:rPr>
        <w:lastRenderedPageBreak/>
        <w:drawing>
          <wp:anchor distT="0" distB="0" distL="114300" distR="114300" simplePos="0" relativeHeight="251801639" behindDoc="0" locked="0" layoutInCell="1" allowOverlap="1" wp14:anchorId="7CA7DFF8" wp14:editId="13F92AB1">
            <wp:simplePos x="0" y="0"/>
            <wp:positionH relativeFrom="margin">
              <wp:align>right</wp:align>
            </wp:positionH>
            <wp:positionV relativeFrom="paragraph">
              <wp:posOffset>4434205</wp:posOffset>
            </wp:positionV>
            <wp:extent cx="1494790" cy="995680"/>
            <wp:effectExtent l="152400" t="152400" r="353060" b="356870"/>
            <wp:wrapThrough wrapText="bothSides">
              <wp:wrapPolygon edited="0">
                <wp:start x="1101" y="-3306"/>
                <wp:lineTo x="-2202" y="-2480"/>
                <wp:lineTo x="-1927" y="24383"/>
                <wp:lineTo x="2477" y="28102"/>
                <wp:lineTo x="2753" y="28929"/>
                <wp:lineTo x="21472" y="28929"/>
                <wp:lineTo x="21747" y="28102"/>
                <wp:lineTo x="25876" y="24383"/>
                <wp:lineTo x="26427" y="17357"/>
                <wp:lineTo x="26427" y="4133"/>
                <wp:lineTo x="23123" y="-2066"/>
                <wp:lineTo x="22848" y="-3306"/>
                <wp:lineTo x="1101" y="-3306"/>
              </wp:wrapPolygon>
            </wp:wrapThrough>
            <wp:docPr id="29045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5041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4790" cy="99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52D">
        <w:rPr>
          <w:noProof/>
        </w:rPr>
        <w:drawing>
          <wp:anchor distT="0" distB="0" distL="114300" distR="114300" simplePos="0" relativeHeight="251803687" behindDoc="0" locked="0" layoutInCell="1" allowOverlap="1" wp14:anchorId="3443C7E7" wp14:editId="454AF9DD">
            <wp:simplePos x="0" y="0"/>
            <wp:positionH relativeFrom="page">
              <wp:posOffset>2417006</wp:posOffset>
            </wp:positionH>
            <wp:positionV relativeFrom="paragraph">
              <wp:posOffset>2865169</wp:posOffset>
            </wp:positionV>
            <wp:extent cx="1116330" cy="744220"/>
            <wp:effectExtent l="152400" t="152400" r="369570" b="360680"/>
            <wp:wrapThrough wrapText="bothSides">
              <wp:wrapPolygon edited="0">
                <wp:start x="1474" y="-4423"/>
                <wp:lineTo x="-2949" y="-3317"/>
                <wp:lineTo x="-2580" y="23775"/>
                <wp:lineTo x="3686" y="31515"/>
                <wp:lineTo x="21747" y="31515"/>
                <wp:lineTo x="22116" y="30410"/>
                <wp:lineTo x="28014" y="23775"/>
                <wp:lineTo x="28382" y="5529"/>
                <wp:lineTo x="23959" y="-2765"/>
                <wp:lineTo x="23590" y="-4423"/>
                <wp:lineTo x="1474" y="-4423"/>
              </wp:wrapPolygon>
            </wp:wrapThrough>
            <wp:docPr id="59090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079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6330" cy="74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52D">
        <w:rPr>
          <w:noProof/>
        </w:rPr>
        <w:drawing>
          <wp:anchor distT="0" distB="0" distL="114300" distR="114300" simplePos="0" relativeHeight="251755559" behindDoc="0" locked="0" layoutInCell="1" allowOverlap="1" wp14:anchorId="54C9ED7A" wp14:editId="40798289">
            <wp:simplePos x="0" y="0"/>
            <wp:positionH relativeFrom="margin">
              <wp:align>left</wp:align>
            </wp:positionH>
            <wp:positionV relativeFrom="paragraph">
              <wp:posOffset>857543</wp:posOffset>
            </wp:positionV>
            <wp:extent cx="1116330" cy="744220"/>
            <wp:effectExtent l="152400" t="152400" r="369570" b="360680"/>
            <wp:wrapThrough wrapText="bothSides">
              <wp:wrapPolygon edited="0">
                <wp:start x="1474" y="-4423"/>
                <wp:lineTo x="-2949" y="-3317"/>
                <wp:lineTo x="-2580" y="23775"/>
                <wp:lineTo x="3686" y="31515"/>
                <wp:lineTo x="21747" y="31515"/>
                <wp:lineTo x="22116" y="30410"/>
                <wp:lineTo x="28014" y="23775"/>
                <wp:lineTo x="28382" y="5529"/>
                <wp:lineTo x="23959" y="-2765"/>
                <wp:lineTo x="23590" y="-4423"/>
                <wp:lineTo x="1474" y="-4423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6330" cy="74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28C">
        <w:rPr>
          <w:noProof/>
        </w:rPr>
        <w:drawing>
          <wp:anchor distT="0" distB="0" distL="114300" distR="114300" simplePos="0" relativeHeight="251814951" behindDoc="0" locked="0" layoutInCell="1" allowOverlap="1" wp14:anchorId="25A52107" wp14:editId="53BA080B">
            <wp:simplePos x="0" y="0"/>
            <wp:positionH relativeFrom="column">
              <wp:posOffset>220639</wp:posOffset>
            </wp:positionH>
            <wp:positionV relativeFrom="paragraph">
              <wp:posOffset>7253801</wp:posOffset>
            </wp:positionV>
            <wp:extent cx="3085465" cy="2057400"/>
            <wp:effectExtent l="152400" t="152400" r="362585" b="361950"/>
            <wp:wrapNone/>
            <wp:docPr id="1310043415" name="Picture 21" descr="A bird standing on a 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43415" name="Picture 21" descr="A bird standing on a rock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28C">
        <w:rPr>
          <w:rFonts w:ascii="Tempus Sans ITC" w:eastAsia="Times New Roman" w:hAnsi="Tempus Sans ITC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761703" behindDoc="0" locked="0" layoutInCell="1" allowOverlap="1" wp14:anchorId="5CDA9ADA" wp14:editId="78412028">
            <wp:simplePos x="0" y="0"/>
            <wp:positionH relativeFrom="margin">
              <wp:posOffset>211553</wp:posOffset>
            </wp:positionH>
            <wp:positionV relativeFrom="paragraph">
              <wp:posOffset>4827905</wp:posOffset>
            </wp:positionV>
            <wp:extent cx="3068320" cy="2045335"/>
            <wp:effectExtent l="152400" t="152400" r="360680" b="354965"/>
            <wp:wrapThrough wrapText="bothSides">
              <wp:wrapPolygon edited="0">
                <wp:start x="536" y="-1609"/>
                <wp:lineTo x="-1073" y="-1207"/>
                <wp:lineTo x="-1073" y="22331"/>
                <wp:lineTo x="536" y="24544"/>
                <wp:lineTo x="1341" y="25147"/>
                <wp:lineTo x="21591" y="25147"/>
                <wp:lineTo x="22530" y="24544"/>
                <wp:lineTo x="24005" y="21526"/>
                <wp:lineTo x="24005" y="2012"/>
                <wp:lineTo x="22396" y="-1006"/>
                <wp:lineTo x="22262" y="-1609"/>
                <wp:lineTo x="536" y="-1609"/>
              </wp:wrapPolygon>
            </wp:wrapThrough>
            <wp:docPr id="110298898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88985" name="Picture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04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12E">
        <w:rPr>
          <w:noProof/>
        </w:rPr>
        <w:drawing>
          <wp:anchor distT="0" distB="0" distL="114300" distR="114300" simplePos="0" relativeHeight="251807783" behindDoc="0" locked="0" layoutInCell="1" allowOverlap="1" wp14:anchorId="08842B38" wp14:editId="70421D22">
            <wp:simplePos x="0" y="0"/>
            <wp:positionH relativeFrom="page">
              <wp:posOffset>3956294</wp:posOffset>
            </wp:positionH>
            <wp:positionV relativeFrom="paragraph">
              <wp:posOffset>6609959</wp:posOffset>
            </wp:positionV>
            <wp:extent cx="962660" cy="641350"/>
            <wp:effectExtent l="152400" t="152400" r="370840" b="368300"/>
            <wp:wrapThrough wrapText="bothSides">
              <wp:wrapPolygon edited="0">
                <wp:start x="1710" y="-5133"/>
                <wp:lineTo x="-3420" y="-3850"/>
                <wp:lineTo x="-3420" y="16681"/>
                <wp:lineTo x="-2565" y="26947"/>
                <wp:lineTo x="3847" y="32079"/>
                <wp:lineTo x="4274" y="33362"/>
                <wp:lineTo x="21799" y="33362"/>
                <wp:lineTo x="22227" y="32079"/>
                <wp:lineTo x="28211" y="26947"/>
                <wp:lineTo x="29493" y="16681"/>
                <wp:lineTo x="29493" y="6416"/>
                <wp:lineTo x="24364" y="-3208"/>
                <wp:lineTo x="23937" y="-5133"/>
                <wp:lineTo x="1710" y="-5133"/>
              </wp:wrapPolygon>
            </wp:wrapThrough>
            <wp:docPr id="1864797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97976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660" cy="64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12E">
        <w:rPr>
          <w:noProof/>
        </w:rPr>
        <w:drawing>
          <wp:anchor distT="0" distB="0" distL="114300" distR="114300" simplePos="0" relativeHeight="251805735" behindDoc="0" locked="0" layoutInCell="1" allowOverlap="1" wp14:anchorId="38AFE177" wp14:editId="52976992">
            <wp:simplePos x="0" y="0"/>
            <wp:positionH relativeFrom="page">
              <wp:posOffset>3915312</wp:posOffset>
            </wp:positionH>
            <wp:positionV relativeFrom="paragraph">
              <wp:posOffset>7902575</wp:posOffset>
            </wp:positionV>
            <wp:extent cx="1526536" cy="1016977"/>
            <wp:effectExtent l="152400" t="152400" r="360045" b="354965"/>
            <wp:wrapThrough wrapText="bothSides">
              <wp:wrapPolygon edited="0">
                <wp:start x="1079" y="-3238"/>
                <wp:lineTo x="-2157" y="-2428"/>
                <wp:lineTo x="-1888" y="23880"/>
                <wp:lineTo x="2427" y="27928"/>
                <wp:lineTo x="2697" y="28737"/>
                <wp:lineTo x="21573" y="28737"/>
                <wp:lineTo x="21843" y="27928"/>
                <wp:lineTo x="25888" y="23880"/>
                <wp:lineTo x="26427" y="16999"/>
                <wp:lineTo x="26427" y="4047"/>
                <wp:lineTo x="23191" y="-2024"/>
                <wp:lineTo x="22921" y="-3238"/>
                <wp:lineTo x="1079" y="-3238"/>
              </wp:wrapPolygon>
            </wp:wrapThrough>
            <wp:docPr id="1057827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827589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6536" cy="1016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12E">
        <w:rPr>
          <w:noProof/>
        </w:rPr>
        <w:drawing>
          <wp:anchor distT="0" distB="0" distL="114300" distR="114300" simplePos="0" relativeHeight="251813927" behindDoc="0" locked="0" layoutInCell="1" allowOverlap="1" wp14:anchorId="4C4F7F22" wp14:editId="2E8656DF">
            <wp:simplePos x="0" y="0"/>
            <wp:positionH relativeFrom="page">
              <wp:posOffset>3920929</wp:posOffset>
            </wp:positionH>
            <wp:positionV relativeFrom="paragraph">
              <wp:posOffset>797609</wp:posOffset>
            </wp:positionV>
            <wp:extent cx="1240790" cy="826135"/>
            <wp:effectExtent l="152400" t="152400" r="359410" b="354965"/>
            <wp:wrapThrough wrapText="bothSides">
              <wp:wrapPolygon edited="0">
                <wp:start x="1327" y="-3985"/>
                <wp:lineTo x="-2653" y="-2988"/>
                <wp:lineTo x="-2653" y="23410"/>
                <wp:lineTo x="1327" y="28889"/>
                <wp:lineTo x="3316" y="30383"/>
                <wp:lineTo x="21556" y="30383"/>
                <wp:lineTo x="23877" y="28889"/>
                <wp:lineTo x="27525" y="21417"/>
                <wp:lineTo x="27525" y="4981"/>
                <wp:lineTo x="23546" y="-2490"/>
                <wp:lineTo x="23214" y="-3985"/>
                <wp:lineTo x="1327" y="-3985"/>
              </wp:wrapPolygon>
            </wp:wrapThrough>
            <wp:docPr id="1675907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07155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0790" cy="82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12E" w:rsidRPr="00A00EB7">
        <w:rPr>
          <w:rFonts w:ascii="Tempus Sans ITC" w:hAnsi="Tempus Sans ITC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C8E7FBB" wp14:editId="10ECC1D1">
                <wp:simplePos x="0" y="0"/>
                <wp:positionH relativeFrom="margin">
                  <wp:posOffset>3542665</wp:posOffset>
                </wp:positionH>
                <wp:positionV relativeFrom="paragraph">
                  <wp:posOffset>570865</wp:posOffset>
                </wp:positionV>
                <wp:extent cx="3663950" cy="7955280"/>
                <wp:effectExtent l="19050" t="19050" r="12700" b="26670"/>
                <wp:wrapThrough wrapText="bothSides">
                  <wp:wrapPolygon edited="0">
                    <wp:start x="-112" y="-52"/>
                    <wp:lineTo x="-112" y="21621"/>
                    <wp:lineTo x="21563" y="21621"/>
                    <wp:lineTo x="21563" y="-52"/>
                    <wp:lineTo x="-112" y="-52"/>
                  </wp:wrapPolygon>
                </wp:wrapThrough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0" cy="7955280"/>
                        </a:xfrm>
                        <a:prstGeom prst="rect">
                          <a:avLst/>
                        </a:prstGeom>
                        <a:solidFill>
                          <a:srgbClr val="FBFBDB"/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1AA66" w14:textId="3EBA6769" w:rsidR="00516BC6" w:rsidRPr="00CD55DB" w:rsidRDefault="00516BC6" w:rsidP="00C3412E">
                            <w:pPr>
                              <w:jc w:val="right"/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>202</w:t>
                            </w:r>
                            <w:r w:rsidR="00625DD9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 xml:space="preserve">5 </w:t>
                            </w:r>
                            <w:r w:rsidRPr="00CD55DB">
                              <w:rPr>
                                <w:rFonts w:ascii="Narkisim" w:hAnsi="Narkisim" w:cs="Narkisim" w:hint="cs"/>
                                <w:b/>
                                <w:sz w:val="24"/>
                                <w:szCs w:val="24"/>
                              </w:rPr>
                              <w:t xml:space="preserve">CHAPTER </w:t>
                            </w:r>
                            <w:r w:rsidRPr="00CD55DB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>LEADERSHIP</w:t>
                            </w:r>
                          </w:p>
                          <w:p w14:paraId="4AD2F5FA" w14:textId="77777777" w:rsidR="00516BC6" w:rsidRDefault="00516BC6" w:rsidP="00860E78">
                            <w:pPr>
                              <w:jc w:val="center"/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A335974" w14:textId="77777777" w:rsidR="00516BC6" w:rsidRPr="00E52AEB" w:rsidRDefault="00516BC6" w:rsidP="00C3412E">
                            <w:pPr>
                              <w:jc w:val="right"/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52AEB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  <w:u w:val="single"/>
                              </w:rPr>
                              <w:t>OFFICERS</w:t>
                            </w:r>
                          </w:p>
                          <w:p w14:paraId="3EFB849E" w14:textId="77777777" w:rsidR="00516BC6" w:rsidRDefault="00516BC6" w:rsidP="00860E78">
                            <w:pPr>
                              <w:jc w:val="center"/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21B7432" w14:textId="4F18D986" w:rsidR="00516BC6" w:rsidRPr="0067228C" w:rsidRDefault="0067228C" w:rsidP="00C3412E">
                            <w:pPr>
                              <w:jc w:val="right"/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16BC6" w:rsidRPr="00CD55DB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 xml:space="preserve">PRESIDENT </w:t>
                            </w:r>
                            <w:r w:rsidR="00516BC6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516BC6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7228C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E31F12" w:rsidRPr="0067228C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>ue Sommer</w:t>
                            </w:r>
                          </w:p>
                          <w:p w14:paraId="024570FE" w14:textId="228541CB" w:rsidR="00516BC6" w:rsidRPr="0067228C" w:rsidRDefault="00C3412E" w:rsidP="00C3412E">
                            <w:pPr>
                              <w:jc w:val="right"/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</w:pPr>
                            <w:r w:rsidRPr="0067228C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16BC6" w:rsidRPr="0067228C">
                              <w:rPr>
                                <w:rFonts w:ascii="Narkisim" w:hAnsi="Narkisim" w:cs="Narkisim" w:hint="cs"/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="00516BC6" w:rsidRPr="0067228C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>ICE PRESIDENT</w:t>
                            </w:r>
                            <w:r w:rsidR="00516BC6" w:rsidRPr="0067228C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E31F12" w:rsidRPr="0067228C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Pr="0067228C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="00E31F12" w:rsidRPr="0067228C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>urie Dugan</w:t>
                            </w:r>
                          </w:p>
                          <w:p w14:paraId="3D0C770C" w14:textId="58A8447E" w:rsidR="00516BC6" w:rsidRPr="0067228C" w:rsidRDefault="00C3412E" w:rsidP="00C3412E">
                            <w:pPr>
                              <w:jc w:val="right"/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</w:pPr>
                            <w:r w:rsidRPr="0067228C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516BC6" w:rsidRPr="0067228C">
                              <w:rPr>
                                <w:rFonts w:ascii="Narkisim" w:hAnsi="Narkisim" w:cs="Narkisim" w:hint="cs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516BC6" w:rsidRPr="0067228C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 xml:space="preserve">ECRETARY </w:t>
                            </w:r>
                            <w:r w:rsidR="00516BC6" w:rsidRPr="0067228C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ab/>
                              <w:t>Rob Kyrouac</w:t>
                            </w:r>
                          </w:p>
                          <w:p w14:paraId="223FD8BC" w14:textId="745626FF" w:rsidR="00516BC6" w:rsidRPr="00CD55DB" w:rsidRDefault="00C3412E" w:rsidP="00C3412E">
                            <w:pPr>
                              <w:jc w:val="right"/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</w:pPr>
                            <w:r w:rsidRPr="0067228C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="00516BC6" w:rsidRPr="0067228C">
                              <w:rPr>
                                <w:rFonts w:ascii="Narkisim" w:hAnsi="Narkisim" w:cs="Narkisim" w:hint="cs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="00516BC6" w:rsidRPr="0067228C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 xml:space="preserve">REASURER            </w:t>
                            </w:r>
                            <w:r w:rsidR="00516BC6" w:rsidRPr="0067228C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37772" w:rsidRPr="0067228C"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>Don Epps</w:t>
                            </w:r>
                          </w:p>
                          <w:p w14:paraId="066A78D2" w14:textId="0E094844" w:rsidR="00516BC6" w:rsidRDefault="00516BC6" w:rsidP="00C3412E">
                            <w:pPr>
                              <w:jc w:val="right"/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DA9BF92" w14:textId="4257A229" w:rsidR="00516BC6" w:rsidRPr="00CD55DB" w:rsidRDefault="00516BC6" w:rsidP="006C3FF2">
                            <w:pPr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  <w:u w:val="single"/>
                              </w:rPr>
                              <w:t>COMMITTEES</w:t>
                            </w:r>
                          </w:p>
                          <w:p w14:paraId="597BCBE3" w14:textId="7B845BCB" w:rsidR="00516BC6" w:rsidRPr="00CD55DB" w:rsidRDefault="00516BC6" w:rsidP="006C3FF2">
                            <w:pPr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</w:pPr>
                            <w:r w:rsidRPr="00CD55DB">
                              <w:rPr>
                                <w:rFonts w:ascii="Narkisim" w:hAnsi="Narkisim" w:cs="Narkisim" w:hint="cs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>tanding Committees</w:t>
                            </w:r>
                          </w:p>
                          <w:p w14:paraId="7D49A312" w14:textId="4804E03A" w:rsidR="00516BC6" w:rsidRPr="006F6E12" w:rsidRDefault="00516BC6" w:rsidP="00860E78">
                            <w:pPr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</w:pPr>
                            <w:r w:rsidRPr="006F6E12">
                              <w:rPr>
                                <w:rFonts w:ascii="Narkisim" w:hAnsi="Narkisim" w:cs="Narkisim" w:hint="cs"/>
                                <w:sz w:val="24"/>
                                <w:szCs w:val="24"/>
                              </w:rPr>
                              <w:t>Educati</w:t>
                            </w:r>
                            <w:r w:rsidRPr="006F6E12"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 xml:space="preserve">on </w:t>
                            </w:r>
                            <w:r w:rsidR="006C3FF2"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>–</w:t>
                            </w:r>
                            <w:r w:rsidRPr="006F6E12"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602A"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>Amy Sharp</w:t>
                            </w:r>
                            <w:r w:rsidR="00C21013"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>,</w:t>
                            </w:r>
                            <w:r w:rsidR="002547D1"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 xml:space="preserve"> Director</w:t>
                            </w:r>
                          </w:p>
                          <w:p w14:paraId="0D01E10E" w14:textId="12A6FADC" w:rsidR="00516BC6" w:rsidRPr="006F6E12" w:rsidRDefault="00516BC6" w:rsidP="00860E78">
                            <w:pPr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</w:pPr>
                            <w:r w:rsidRPr="006F6E12">
                              <w:rPr>
                                <w:rFonts w:ascii="Narkisim" w:hAnsi="Narkisim" w:cs="Narkisim" w:hint="cs"/>
                                <w:sz w:val="24"/>
                                <w:szCs w:val="24"/>
                              </w:rPr>
                              <w:t>Membership</w:t>
                            </w:r>
                            <w:r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 w:rsidRPr="006F6E12">
                              <w:rPr>
                                <w:rFonts w:ascii="Narkisim" w:hAnsi="Narkisim" w:cs="Narkisim" w:hint="cs"/>
                                <w:sz w:val="24"/>
                                <w:szCs w:val="24"/>
                              </w:rPr>
                              <w:t xml:space="preserve">Records </w:t>
                            </w:r>
                            <w:r w:rsidRPr="006F6E12"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>–</w:t>
                            </w:r>
                            <w:r w:rsidRPr="006F6E12">
                              <w:rPr>
                                <w:rFonts w:ascii="Narkisim" w:hAnsi="Narkisim" w:cs="Narkisim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1602A"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>Brian</w:t>
                            </w:r>
                            <w:r w:rsidR="00581E22"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>Trock</w:t>
                            </w:r>
                            <w:proofErr w:type="spellEnd"/>
                            <w:r w:rsidR="00292E0F"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1602A"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 xml:space="preserve">Cheryl </w:t>
                            </w:r>
                            <w:r w:rsidR="00292E0F"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 xml:space="preserve">Trock </w:t>
                            </w:r>
                          </w:p>
                          <w:p w14:paraId="1C237EC6" w14:textId="738E0341" w:rsidR="00516BC6" w:rsidRPr="006F6E12" w:rsidRDefault="00516BC6" w:rsidP="00860E78">
                            <w:pPr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</w:pPr>
                            <w:r w:rsidRPr="006F6E12">
                              <w:rPr>
                                <w:rFonts w:ascii="Narkisim" w:hAnsi="Narkisim" w:cs="Narkisim" w:hint="cs"/>
                                <w:sz w:val="24"/>
                                <w:szCs w:val="24"/>
                              </w:rPr>
                              <w:t xml:space="preserve">Outreach – </w:t>
                            </w:r>
                            <w:r w:rsidRPr="006F6E12"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>Debbie Kyroua</w:t>
                            </w:r>
                            <w:r w:rsidR="005C066C"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18C33D9C" w14:textId="02D95673" w:rsidR="00516BC6" w:rsidRPr="006F6E12" w:rsidRDefault="00516BC6" w:rsidP="00860E78">
                            <w:pPr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</w:pPr>
                            <w:r w:rsidRPr="006F6E12">
                              <w:rPr>
                                <w:rFonts w:ascii="Narkisim" w:hAnsi="Narkisim" w:cs="Narkisim" w:hint="cs"/>
                                <w:sz w:val="24"/>
                                <w:szCs w:val="24"/>
                              </w:rPr>
                              <w:t>Projects &amp; Opportunities - Jeanie Springer</w:t>
                            </w:r>
                          </w:p>
                          <w:p w14:paraId="22FA7EAD" w14:textId="77777777" w:rsidR="005C066C" w:rsidRDefault="005C066C" w:rsidP="00860E78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51F4EAF" w14:textId="2A1FD9FD" w:rsidR="00516BC6" w:rsidRPr="003B1819" w:rsidRDefault="00516BC6" w:rsidP="006C3FF2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</w:pPr>
                            <w:r w:rsidRPr="00CD55DB">
                              <w:rPr>
                                <w:rFonts w:ascii="Narkisim" w:hAnsi="Narkisim" w:cs="Narkisim" w:hint="cs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Narkisim" w:hAnsi="Narkisim" w:cs="Narkisim"/>
                                <w:b/>
                                <w:sz w:val="24"/>
                                <w:szCs w:val="24"/>
                              </w:rPr>
                              <w:t>ubcommittees</w:t>
                            </w:r>
                          </w:p>
                          <w:p w14:paraId="6D1A4E36" w14:textId="2001BBA3" w:rsidR="00516BC6" w:rsidRPr="006F6E12" w:rsidRDefault="00516BC6" w:rsidP="006C3FF2">
                            <w:pPr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</w:pPr>
                            <w:r w:rsidRPr="006F6E12">
                              <w:rPr>
                                <w:rFonts w:ascii="Narkisim" w:hAnsi="Narkisim" w:cs="Narkisim" w:hint="cs"/>
                                <w:bCs/>
                                <w:sz w:val="24"/>
                                <w:szCs w:val="24"/>
                              </w:rPr>
                              <w:t xml:space="preserve">Trunks – </w:t>
                            </w:r>
                            <w:r w:rsidRPr="006F6E12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>Deb Kyrouac</w:t>
                            </w:r>
                          </w:p>
                          <w:p w14:paraId="25376820" w14:textId="798118CE" w:rsidR="00516BC6" w:rsidRPr="006F6E12" w:rsidRDefault="00516BC6" w:rsidP="006C3FF2">
                            <w:pPr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</w:pPr>
                            <w:r w:rsidRPr="006F6E12">
                              <w:rPr>
                                <w:rFonts w:ascii="Narkisim" w:hAnsi="Narkisim" w:cs="Narkisim" w:hint="cs"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6F6E12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 xml:space="preserve">rogram to </w:t>
                            </w:r>
                            <w:r w:rsidRPr="006F6E12">
                              <w:rPr>
                                <w:rFonts w:ascii="Narkisim" w:hAnsi="Narkisim" w:cs="Narkisim" w:hint="cs"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6F6E12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 xml:space="preserve">ssist </w:t>
                            </w:r>
                            <w:r w:rsidRPr="006F6E12">
                              <w:rPr>
                                <w:rFonts w:ascii="Narkisim" w:hAnsi="Narkisim" w:cs="Narkisim" w:hint="cs"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Pr="006F6E12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>andowners</w:t>
                            </w:r>
                            <w:r w:rsidR="002547D1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 xml:space="preserve"> (PAL) </w:t>
                            </w:r>
                            <w:r w:rsidRPr="006F6E12">
                              <w:rPr>
                                <w:rFonts w:ascii="Narkisim" w:hAnsi="Narkisim" w:cs="Narkisim" w:hint="cs"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41602A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>Caroline Broderick</w:t>
                            </w:r>
                          </w:p>
                          <w:p w14:paraId="59A26CDD" w14:textId="2A01BEC9" w:rsidR="00516BC6" w:rsidRPr="006F6E12" w:rsidRDefault="00516BC6" w:rsidP="006C3FF2">
                            <w:pPr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</w:pPr>
                            <w:r w:rsidRPr="006F6E12">
                              <w:rPr>
                                <w:rFonts w:ascii="Narkisim" w:hAnsi="Narkisim" w:cs="Narkisim" w:hint="cs"/>
                                <w:bCs/>
                                <w:sz w:val="24"/>
                                <w:szCs w:val="24"/>
                              </w:rPr>
                              <w:t>Community Recognition</w:t>
                            </w:r>
                            <w:r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C06AA3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>Michael Buley</w:t>
                            </w:r>
                            <w:r w:rsidR="00C90DB8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>, Past President</w:t>
                            </w:r>
                          </w:p>
                          <w:p w14:paraId="473740F0" w14:textId="54792E7A" w:rsidR="00516BC6" w:rsidRPr="006F6E12" w:rsidRDefault="00516BC6" w:rsidP="006C3FF2">
                            <w:pPr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</w:pPr>
                            <w:r w:rsidRPr="006F6E12">
                              <w:rPr>
                                <w:rFonts w:ascii="Narkisim" w:hAnsi="Narkisim" w:cs="Narkisim" w:hint="cs"/>
                                <w:bCs/>
                                <w:sz w:val="24"/>
                                <w:szCs w:val="24"/>
                              </w:rPr>
                              <w:t>Hospitality –</w:t>
                            </w:r>
                            <w:r w:rsidR="006B372A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6AA3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>Joni McGhee</w:t>
                            </w:r>
                          </w:p>
                          <w:p w14:paraId="2A7CB322" w14:textId="77777777" w:rsidR="00C90DB8" w:rsidRDefault="00C90DB8" w:rsidP="006C3FF2">
                            <w:pPr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>New Class</w:t>
                            </w:r>
                          </w:p>
                          <w:p w14:paraId="4E83D42C" w14:textId="348697DC" w:rsidR="0041602A" w:rsidRDefault="00C06AA3" w:rsidP="006C3FF2">
                            <w:pPr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>Rep –</w:t>
                            </w:r>
                            <w:r w:rsidR="004D26FE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 xml:space="preserve"> William Netherland</w:t>
                            </w:r>
                            <w:r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6BC6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16BC6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516BC6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</w:p>
                          <w:p w14:paraId="2DC30B2F" w14:textId="2538A4B6" w:rsidR="00516BC6" w:rsidRPr="006F6E12" w:rsidRDefault="00516BC6" w:rsidP="006C3FF2">
                            <w:pPr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>Photographer</w:t>
                            </w:r>
                            <w:r w:rsidR="00463505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4D26FE">
                              <w:rPr>
                                <w:rFonts w:ascii="Narkisim" w:hAnsi="Narkisim" w:cs="Narkisim"/>
                                <w:bCs/>
                                <w:sz w:val="24"/>
                                <w:szCs w:val="24"/>
                              </w:rPr>
                              <w:t>Jessica Farrer</w:t>
                            </w:r>
                          </w:p>
                          <w:p w14:paraId="327AEB76" w14:textId="4816D643" w:rsidR="00516BC6" w:rsidRDefault="00516BC6" w:rsidP="00860E78">
                            <w:pPr>
                              <w:jc w:val="center"/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FCD67A2" w14:textId="6D495CD3" w:rsidR="00516BC6" w:rsidRPr="00E52AEB" w:rsidRDefault="00516BC6" w:rsidP="006C3FF2">
                            <w:pPr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52AEB">
                              <w:rPr>
                                <w:rFonts w:ascii="Narkisim" w:hAnsi="Narkisim" w:cs="Narkisim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OMMUNICATIONS</w:t>
                            </w:r>
                          </w:p>
                          <w:p w14:paraId="03DF17C1" w14:textId="77777777" w:rsidR="00516BC6" w:rsidRDefault="00516BC6" w:rsidP="006C3FF2">
                            <w:pPr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 xml:space="preserve">Director – </w:t>
                            </w:r>
                            <w:r w:rsidRPr="00CD55DB">
                              <w:rPr>
                                <w:rFonts w:ascii="Narkisim" w:hAnsi="Narkisim" w:cs="Narkisim" w:hint="cs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 xml:space="preserve">J </w:t>
                            </w:r>
                            <w:r w:rsidRPr="00CD55DB">
                              <w:rPr>
                                <w:rFonts w:ascii="Narkisim" w:hAnsi="Narkisim" w:cs="Narkisim" w:hint="cs"/>
                                <w:sz w:val="24"/>
                                <w:szCs w:val="24"/>
                              </w:rPr>
                              <w:t>McFarland</w:t>
                            </w:r>
                          </w:p>
                          <w:p w14:paraId="0E08B5C1" w14:textId="0B7E35B5" w:rsidR="00516BC6" w:rsidRPr="00CD55DB" w:rsidRDefault="00516BC6" w:rsidP="006C3FF2">
                            <w:pPr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</w:pPr>
                            <w:r w:rsidRPr="00CD55DB">
                              <w:rPr>
                                <w:rFonts w:ascii="Narkisim" w:hAnsi="Narkisim" w:cs="Narkisim" w:hint="cs"/>
                                <w:sz w:val="24"/>
                                <w:szCs w:val="24"/>
                              </w:rPr>
                              <w:t xml:space="preserve">Out &amp; </w:t>
                            </w:r>
                            <w:proofErr w:type="gramStart"/>
                            <w:r w:rsidRPr="00CD55DB">
                              <w:rPr>
                                <w:rFonts w:ascii="Narkisim" w:hAnsi="Narkisim" w:cs="Narkisim" w:hint="cs"/>
                                <w:sz w:val="24"/>
                                <w:szCs w:val="24"/>
                              </w:rPr>
                              <w:t>About</w:t>
                            </w:r>
                            <w:proofErr w:type="gramEnd"/>
                            <w:r w:rsidRPr="00CD55DB">
                              <w:rPr>
                                <w:rFonts w:ascii="Narkisim" w:hAnsi="Narkisim" w:cs="Narkisim" w:hint="cs"/>
                                <w:sz w:val="24"/>
                                <w:szCs w:val="24"/>
                              </w:rPr>
                              <w:t xml:space="preserve"> – Sara Riggs</w:t>
                            </w:r>
                          </w:p>
                          <w:p w14:paraId="329971A3" w14:textId="77777777" w:rsidR="00516BC6" w:rsidRDefault="00516BC6" w:rsidP="00860E78">
                            <w:pPr>
                              <w:jc w:val="center"/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EBDCFE0" w14:textId="4D73F9BB" w:rsidR="00516BC6" w:rsidRDefault="00516BC6" w:rsidP="006C3FF2">
                            <w:pPr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</w:pPr>
                            <w:r w:rsidRPr="00A95E48"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CHAPTER ADVISORS</w:t>
                            </w:r>
                            <w:r w:rsidR="00D221A0"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41602A"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>Jason Mangold</w:t>
                            </w:r>
                          </w:p>
                          <w:p w14:paraId="64D38887" w14:textId="5A96A4EA" w:rsidR="00516BC6" w:rsidRDefault="0041602A" w:rsidP="0041602A">
                            <w:pPr>
                              <w:rPr>
                                <w:rFonts w:ascii="Narkisim" w:hAnsi="Narkisim" w:cs="Narkisim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>Rachel Grotte</w:t>
                            </w:r>
                          </w:p>
                          <w:p w14:paraId="32011E32" w14:textId="77777777" w:rsidR="00A22F5A" w:rsidRDefault="00A22F5A" w:rsidP="00860E78">
                            <w:pPr>
                              <w:jc w:val="center"/>
                              <w:rPr>
                                <w:rFonts w:ascii="Narkisim" w:hAnsi="Narkisim" w:cs="Narkisim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ECA6365" w14:textId="0ACAD55B" w:rsidR="00516BC6" w:rsidRDefault="00516BC6" w:rsidP="00860E78">
                            <w:pPr>
                              <w:jc w:val="center"/>
                              <w:rPr>
                                <w:rFonts w:ascii="Narkisim" w:hAnsi="Narkisim" w:cs="Narkisi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67176">
                              <w:rPr>
                                <w:rFonts w:ascii="Narkisim" w:hAnsi="Narkisim" w:cs="Narkisim" w:hint="cs"/>
                                <w:b/>
                                <w:bCs/>
                                <w:sz w:val="21"/>
                                <w:szCs w:val="21"/>
                              </w:rPr>
                              <w:t>The Lindheimer Quarterly</w:t>
                            </w:r>
                            <w:r>
                              <w:rPr>
                                <w:rFonts w:ascii="Narkisim" w:hAnsi="Narkisim" w:cs="Narkisim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Newsletter</w:t>
                            </w:r>
                            <w:r w:rsidRPr="00EF5EC8">
                              <w:rPr>
                                <w:rFonts w:ascii="Narkisim" w:hAnsi="Narkisim" w:cs="Narkisim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18E0363" w14:textId="1B496956" w:rsidR="00516BC6" w:rsidRPr="00D67176" w:rsidRDefault="00516BC6" w:rsidP="00860E78">
                            <w:pPr>
                              <w:jc w:val="center"/>
                              <w:rPr>
                                <w:rFonts w:ascii="Narkisim" w:hAnsi="Narkisim" w:cs="Narkisim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F5EC8">
                              <w:rPr>
                                <w:rFonts w:ascii="Narkisim" w:hAnsi="Narkisim" w:cs="Narkisim"/>
                                <w:b/>
                                <w:bCs/>
                                <w:sz w:val="18"/>
                                <w:szCs w:val="18"/>
                              </w:rPr>
                              <w:t>MJ McFarland</w:t>
                            </w:r>
                            <w:r>
                              <w:rPr>
                                <w:rFonts w:ascii="Narkisim" w:hAnsi="Narkisim" w:cs="Narkisim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– Editor</w:t>
                            </w:r>
                          </w:p>
                          <w:p w14:paraId="0ECBD46C" w14:textId="3C22DFB9" w:rsidR="00516BC6" w:rsidRDefault="00516BC6" w:rsidP="00470E12">
                            <w:pPr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7176">
                              <w:rPr>
                                <w:rFonts w:ascii="Narkisim" w:hAnsi="Narkisim" w:cs="Narkisim"/>
                                <w:sz w:val="21"/>
                                <w:szCs w:val="21"/>
                              </w:rPr>
                              <w:t>Newsletter p</w:t>
                            </w:r>
                            <w:r w:rsidRPr="00D67176">
                              <w:rPr>
                                <w:rFonts w:ascii="Narkisim" w:hAnsi="Narkisim" w:cs="Narkisim" w:hint="cs"/>
                                <w:sz w:val="21"/>
                                <w:szCs w:val="21"/>
                              </w:rPr>
                              <w:t>ublished quarterly by the Lindheimer Chapter, Texas Master Naturalist™ to communicate, educate &amp; inform chapter members &amp; the Hill Country Community.</w:t>
                            </w:r>
                            <w:r>
                              <w:rPr>
                                <w:rFonts w:ascii="Narkisim" w:hAnsi="Narkisim" w:cs="Narkisim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D67176">
                              <w:rPr>
                                <w:rFonts w:ascii="Narkisim" w:hAnsi="Narkisim" w:cs="Narkisim"/>
                                <w:sz w:val="21"/>
                                <w:szCs w:val="21"/>
                              </w:rPr>
                              <w:t xml:space="preserve">Current and previous issues of </w:t>
                            </w:r>
                            <w:r w:rsidRPr="00D67176">
                              <w:rPr>
                                <w:rFonts w:ascii="Narkisim" w:hAnsi="Narkisim" w:cs="Narkisim" w:hint="cs"/>
                                <w:sz w:val="21"/>
                                <w:szCs w:val="21"/>
                              </w:rPr>
                              <w:t xml:space="preserve">The Quarterly </w:t>
                            </w:r>
                            <w:r w:rsidRPr="00D67176">
                              <w:rPr>
                                <w:rFonts w:ascii="Narkisim" w:hAnsi="Narkisim" w:cs="Narkisim"/>
                                <w:sz w:val="21"/>
                                <w:szCs w:val="21"/>
                              </w:rPr>
                              <w:t>are</w:t>
                            </w:r>
                            <w:r w:rsidRPr="00D67176">
                              <w:rPr>
                                <w:rFonts w:ascii="Narkisim" w:hAnsi="Narkisim" w:cs="Narkisim" w:hint="cs"/>
                                <w:sz w:val="21"/>
                                <w:szCs w:val="21"/>
                              </w:rPr>
                              <w:t xml:space="preserve"> posted on the website</w:t>
                            </w:r>
                            <w:r w:rsidR="00C20055">
                              <w:rPr>
                                <w:rFonts w:ascii="Narkisim" w:hAnsi="Narkisim" w:cs="Narkisim"/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21" w:history="1">
                              <w:r w:rsidR="00C20055" w:rsidRPr="009A5A02">
                                <w:rPr>
                                  <w:rStyle w:val="Hyperlink"/>
                                  <w:rFonts w:ascii="Narkisim" w:hAnsi="Narkisim" w:cs="Narkisim"/>
                                  <w:sz w:val="21"/>
                                  <w:szCs w:val="21"/>
                                </w:rPr>
                                <w:t>https://txmn.org/lindheimer/whats-new</w:t>
                              </w:r>
                            </w:hyperlink>
                          </w:p>
                          <w:p w14:paraId="52F87C45" w14:textId="77777777" w:rsidR="00516BC6" w:rsidRDefault="00516BC6" w:rsidP="00860E78">
                            <w:pPr>
                              <w:spacing w:line="276" w:lineRule="auto"/>
                              <w:jc w:val="right"/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CA0FE17" w14:textId="333B83E9" w:rsidR="00516BC6" w:rsidRDefault="00A22F5A" w:rsidP="00860E78">
                            <w:pPr>
                              <w:spacing w:line="276" w:lineRule="auto"/>
                              <w:jc w:val="right"/>
                              <w:rPr>
                                <w:rFonts w:ascii="Narkisim" w:hAnsi="Narkisim" w:cs="Narkisim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How to </w:t>
                            </w:r>
                            <w:r w:rsidR="00516BC6" w:rsidRPr="00036BE4"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CONTACT</w:t>
                            </w:r>
                            <w:r w:rsidR="00470E12"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Us</w:t>
                            </w:r>
                          </w:p>
                          <w:p w14:paraId="07407D71" w14:textId="77777777" w:rsidR="00516BC6" w:rsidRPr="00036BE4" w:rsidRDefault="00516BC6" w:rsidP="00860E78">
                            <w:pPr>
                              <w:spacing w:line="276" w:lineRule="auto"/>
                              <w:jc w:val="right"/>
                              <w:rPr>
                                <w:rFonts w:ascii="Narkisim" w:hAnsi="Narkisim" w:cs="Narkisim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</w:pPr>
                            <w:r w:rsidRPr="00036BE4">
                              <w:rPr>
                                <w:rFonts w:ascii="Narkisim" w:hAnsi="Narkisim" w:cs="Narkisim" w:hint="cs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  <w:t>Email</w:t>
                            </w:r>
                            <w:r w:rsidRPr="00422207">
                              <w:rPr>
                                <w:rFonts w:ascii="Narkisim" w:hAnsi="Narkisim" w:cs="Narkisim" w:hint="cs"/>
                                <w:b/>
                                <w:bCs/>
                                <w:color w:val="0000FF"/>
                                <w:bdr w:val="none" w:sz="0" w:space="0" w:color="auto" w:frame="1"/>
                              </w:rPr>
                              <w:t>:  </w:t>
                            </w:r>
                            <w:hyperlink r:id="rId22" w:history="1">
                              <w:r w:rsidRPr="00422207">
                                <w:rPr>
                                  <w:rFonts w:ascii="Narkisim" w:hAnsi="Narkisim" w:cs="Narkisim" w:hint="cs"/>
                                  <w:color w:val="0000FF"/>
                                  <w:u w:val="single"/>
                                  <w:bdr w:val="none" w:sz="0" w:space="0" w:color="auto" w:frame="1"/>
                                </w:rPr>
                                <w:t>LindheimerMNContact@gmail.com</w:t>
                              </w:r>
                            </w:hyperlink>
                          </w:p>
                          <w:p w14:paraId="3A02C052" w14:textId="77777777" w:rsidR="00137772" w:rsidRDefault="00137772" w:rsidP="00860E78">
                            <w:pPr>
                              <w:spacing w:line="276" w:lineRule="auto"/>
                              <w:jc w:val="right"/>
                              <w:rPr>
                                <w:rFonts w:ascii="Narkisim" w:hAnsi="Narkisim" w:cs="Narkisim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</w:pPr>
                          </w:p>
                          <w:p w14:paraId="50191DA9" w14:textId="7319A603" w:rsidR="00516BC6" w:rsidRPr="00422207" w:rsidRDefault="00516BC6" w:rsidP="00860E78">
                            <w:pPr>
                              <w:spacing w:line="276" w:lineRule="auto"/>
                              <w:jc w:val="right"/>
                              <w:rPr>
                                <w:rFonts w:ascii="Narkisim" w:hAnsi="Narkisim" w:cs="Narkisim"/>
                                <w:color w:val="433C3A"/>
                                <w:bdr w:val="none" w:sz="0" w:space="0" w:color="auto" w:frame="1"/>
                              </w:rPr>
                            </w:pPr>
                            <w:r w:rsidRPr="00036BE4">
                              <w:rPr>
                                <w:rFonts w:ascii="Narkisim" w:hAnsi="Narkisim" w:cs="Narkisim" w:hint="cs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  <w:t xml:space="preserve">Website:  </w:t>
                            </w:r>
                            <w:hyperlink r:id="rId23" w:history="1">
                              <w:r w:rsidRPr="00422207">
                                <w:rPr>
                                  <w:rStyle w:val="Hyperlink"/>
                                  <w:rFonts w:ascii="Narkisim" w:hAnsi="Narkisim" w:cs="Narkisim" w:hint="cs"/>
                                  <w:bdr w:val="none" w:sz="0" w:space="0" w:color="auto" w:frame="1"/>
                                </w:rPr>
                                <w:t>https://txmn.org/lindheimer</w:t>
                              </w:r>
                            </w:hyperlink>
                          </w:p>
                          <w:p w14:paraId="4736B363" w14:textId="77777777" w:rsidR="00E1380F" w:rsidRDefault="00E1380F" w:rsidP="00860E78">
                            <w:pPr>
                              <w:spacing w:line="276" w:lineRule="auto"/>
                              <w:jc w:val="right"/>
                              <w:rPr>
                                <w:rFonts w:ascii="Narkisim" w:hAnsi="Narkisim" w:cs="Narkisim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</w:pPr>
                          </w:p>
                          <w:p w14:paraId="6E93AC6A" w14:textId="02530D6D" w:rsidR="00516BC6" w:rsidRPr="00422207" w:rsidRDefault="00516BC6" w:rsidP="00860E78">
                            <w:pPr>
                              <w:spacing w:line="276" w:lineRule="auto"/>
                              <w:jc w:val="right"/>
                              <w:rPr>
                                <w:rFonts w:ascii="Narkisim" w:hAnsi="Narkisim" w:cs="Narkisim"/>
                                <w:color w:val="433C3A"/>
                                <w:bdr w:val="none" w:sz="0" w:space="0" w:color="auto" w:frame="1"/>
                              </w:rPr>
                            </w:pPr>
                            <w:r w:rsidRPr="00B031A2">
                              <w:rPr>
                                <w:rFonts w:ascii="Narkisim" w:hAnsi="Narkisim" w:cs="Narkisim" w:hint="cs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  <w:t>Facebook:</w:t>
                            </w:r>
                            <w:r w:rsidRPr="00422207">
                              <w:rPr>
                                <w:rFonts w:ascii="Narkisim" w:hAnsi="Narkisim" w:cs="Narkisim" w:hint="cs"/>
                                <w:color w:val="433C3A"/>
                                <w:bdr w:val="none" w:sz="0" w:space="0" w:color="auto" w:frame="1"/>
                              </w:rPr>
                              <w:t xml:space="preserve">  </w:t>
                            </w:r>
                            <w:hyperlink r:id="rId24" w:history="1">
                              <w:r w:rsidRPr="00422207">
                                <w:rPr>
                                  <w:rStyle w:val="Hyperlink"/>
                                  <w:rFonts w:ascii="Narkisim" w:hAnsi="Narkisim" w:cs="Narkisim" w:hint="cs"/>
                                  <w:bdr w:val="none" w:sz="0" w:space="0" w:color="auto" w:frame="1"/>
                                </w:rPr>
                                <w:t>https://www.facebook.com/txmn.lindheimer/</w:t>
                              </w:r>
                            </w:hyperlink>
                          </w:p>
                          <w:p w14:paraId="7F1A0EEB" w14:textId="77777777" w:rsidR="00137772" w:rsidRDefault="00137772" w:rsidP="00860E78">
                            <w:pPr>
                              <w:spacing w:line="276" w:lineRule="auto"/>
                              <w:jc w:val="right"/>
                              <w:rPr>
                                <w:rFonts w:ascii="Narkisim" w:hAnsi="Narkisim" w:cs="Narkisim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</w:pPr>
                          </w:p>
                          <w:p w14:paraId="324A5E69" w14:textId="1698CDC0" w:rsidR="00516BC6" w:rsidRPr="00036BE4" w:rsidRDefault="00516BC6" w:rsidP="00860E78">
                            <w:pPr>
                              <w:spacing w:line="276" w:lineRule="auto"/>
                              <w:jc w:val="right"/>
                              <w:rPr>
                                <w:rFonts w:ascii="Narkisim" w:hAnsi="Narkisim" w:cs="Narkisim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</w:pPr>
                            <w:r w:rsidRPr="00036BE4">
                              <w:rPr>
                                <w:rFonts w:ascii="Narkisim" w:hAnsi="Narkisim" w:cs="Narkisim" w:hint="cs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  <w:t>Snail Mail:  Lindheimer Chapter</w:t>
                            </w:r>
                          </w:p>
                          <w:p w14:paraId="6A14BE61" w14:textId="77777777" w:rsidR="00516BC6" w:rsidRPr="00036BE4" w:rsidRDefault="00516BC6" w:rsidP="00860E78">
                            <w:pPr>
                              <w:spacing w:line="276" w:lineRule="auto"/>
                              <w:jc w:val="right"/>
                              <w:rPr>
                                <w:rFonts w:ascii="Narkisim" w:hAnsi="Narkisim" w:cs="Narkisim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</w:pPr>
                            <w:r w:rsidRPr="00036BE4">
                              <w:rPr>
                                <w:rFonts w:ascii="Narkisim" w:hAnsi="Narkisim" w:cs="Narkisim" w:hint="cs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  <w:t>c/o Comal County AgriLife</w:t>
                            </w:r>
                          </w:p>
                          <w:p w14:paraId="38D88015" w14:textId="77777777" w:rsidR="00516BC6" w:rsidRPr="00036BE4" w:rsidRDefault="00516BC6" w:rsidP="00860E78">
                            <w:pPr>
                              <w:spacing w:line="276" w:lineRule="auto"/>
                              <w:jc w:val="right"/>
                              <w:rPr>
                                <w:rFonts w:ascii="Narkisim" w:hAnsi="Narkisim" w:cs="Narkisim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</w:pPr>
                            <w:r w:rsidRPr="00036BE4">
                              <w:rPr>
                                <w:rFonts w:ascii="Narkisim" w:hAnsi="Narkisim" w:cs="Narkisim" w:hint="cs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  <w:t>325 Resource Dr.</w:t>
                            </w:r>
                          </w:p>
                          <w:p w14:paraId="64B66E3C" w14:textId="77777777" w:rsidR="00516BC6" w:rsidRPr="00036BE4" w:rsidRDefault="00516BC6" w:rsidP="00860E78">
                            <w:pPr>
                              <w:spacing w:line="276" w:lineRule="auto"/>
                              <w:jc w:val="right"/>
                              <w:rPr>
                                <w:rFonts w:ascii="Narkisim" w:hAnsi="Narkisim" w:cs="Narkisim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</w:pPr>
                            <w:r w:rsidRPr="00036BE4">
                              <w:rPr>
                                <w:rFonts w:ascii="Narkisim" w:hAnsi="Narkisim" w:cs="Narkisim" w:hint="cs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  <w:t>New Braunfels, TX 78132</w:t>
                            </w:r>
                          </w:p>
                          <w:p w14:paraId="45AFCE03" w14:textId="77777777" w:rsidR="00516BC6" w:rsidRPr="00036BE4" w:rsidRDefault="00516BC6" w:rsidP="00860E78">
                            <w:pPr>
                              <w:jc w:val="right"/>
                              <w:rPr>
                                <w:rFonts w:ascii="Narkisim" w:hAnsi="Narkisim" w:cs="Narkisim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</w:pPr>
                          </w:p>
                          <w:p w14:paraId="047F173E" w14:textId="77777777" w:rsidR="00516BC6" w:rsidRDefault="00516BC6" w:rsidP="00860E78">
                            <w:pPr>
                              <w:jc w:val="right"/>
                              <w:rPr>
                                <w:rFonts w:ascii="inherit" w:hAnsi="inherit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</w:pPr>
                            <w:r w:rsidRPr="00036BE4">
                              <w:rPr>
                                <w:rFonts w:ascii="inherit" w:hAnsi="inherit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  <w:cr/>
                            </w:r>
                          </w:p>
                          <w:p w14:paraId="1AAB6A4F" w14:textId="77777777" w:rsidR="00516BC6" w:rsidRDefault="00516BC6" w:rsidP="00860E78">
                            <w:pPr>
                              <w:jc w:val="center"/>
                              <w:rPr>
                                <w:rFonts w:ascii="inherit" w:hAnsi="inherit"/>
                                <w:b/>
                                <w:bCs/>
                                <w:color w:val="433C3A"/>
                                <w:bdr w:val="none" w:sz="0" w:space="0" w:color="auto" w:frame="1"/>
                              </w:rPr>
                            </w:pPr>
                          </w:p>
                          <w:p w14:paraId="3D1A28CC" w14:textId="77777777" w:rsidR="00516BC6" w:rsidRDefault="00516BC6" w:rsidP="00860E78">
                            <w:pPr>
                              <w:jc w:val="center"/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</w:pPr>
                          </w:p>
                          <w:p w14:paraId="2F9BFA9E" w14:textId="77777777" w:rsidR="00516BC6" w:rsidRPr="00CD55DB" w:rsidRDefault="00516BC6" w:rsidP="00860E78">
                            <w:pPr>
                              <w:jc w:val="center"/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</w:pPr>
                          </w:p>
                          <w:p w14:paraId="0DEA5771" w14:textId="77777777" w:rsidR="00516BC6" w:rsidRPr="00CD55DB" w:rsidRDefault="00516BC6" w:rsidP="00860E78">
                            <w:pPr>
                              <w:jc w:val="center"/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E7FBB" id="_x0000_s1029" type="#_x0000_t202" style="position:absolute;left:0;text-align:left;margin-left:278.95pt;margin-top:44.95pt;width:288.5pt;height:626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" fillcolor="#fbfbdb" strokecolor="windowText" strokeweight="3pt">
                <v:textbox>
                  <w:txbxContent>
                    <w:p w14:paraId="7161AA66" w14:textId="3EBA6769" w:rsidR="00516BC6" w:rsidRPr="00CD55DB" w:rsidRDefault="00516BC6" w:rsidP="00C3412E">
                      <w:pPr>
                        <w:jc w:val="right"/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>202</w:t>
                      </w:r>
                      <w:r w:rsidR="00625DD9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 xml:space="preserve">5 </w:t>
                      </w:r>
                      <w:r w:rsidRPr="00CD55DB">
                        <w:rPr>
                          <w:rFonts w:ascii="Narkisim" w:hAnsi="Narkisim" w:cs="Narkisim" w:hint="cs"/>
                          <w:b/>
                          <w:sz w:val="24"/>
                          <w:szCs w:val="24"/>
                        </w:rPr>
                        <w:t xml:space="preserve">CHAPTER </w:t>
                      </w:r>
                      <w:r w:rsidRPr="00CD55DB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>LEADERSHIP</w:t>
                      </w:r>
                    </w:p>
                    <w:p w14:paraId="4AD2F5FA" w14:textId="77777777" w:rsidR="00516BC6" w:rsidRDefault="00516BC6" w:rsidP="00860E78">
                      <w:pPr>
                        <w:jc w:val="center"/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</w:pPr>
                    </w:p>
                    <w:p w14:paraId="1A335974" w14:textId="77777777" w:rsidR="00516BC6" w:rsidRPr="00E52AEB" w:rsidRDefault="00516BC6" w:rsidP="00C3412E">
                      <w:pPr>
                        <w:jc w:val="right"/>
                        <w:rPr>
                          <w:rFonts w:ascii="Narkisim" w:hAnsi="Narkisim" w:cs="Narkisim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52AEB">
                        <w:rPr>
                          <w:rFonts w:ascii="Narkisim" w:hAnsi="Narkisim" w:cs="Narkisim"/>
                          <w:b/>
                          <w:sz w:val="24"/>
                          <w:szCs w:val="24"/>
                          <w:u w:val="single"/>
                        </w:rPr>
                        <w:t>OFFICERS</w:t>
                      </w:r>
                    </w:p>
                    <w:p w14:paraId="3EFB849E" w14:textId="77777777" w:rsidR="00516BC6" w:rsidRDefault="00516BC6" w:rsidP="00860E78">
                      <w:pPr>
                        <w:jc w:val="center"/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</w:pPr>
                    </w:p>
                    <w:p w14:paraId="521B7432" w14:textId="4F18D986" w:rsidR="00516BC6" w:rsidRPr="0067228C" w:rsidRDefault="0067228C" w:rsidP="00C3412E">
                      <w:pPr>
                        <w:jc w:val="right"/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516BC6" w:rsidRPr="00CD55DB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 xml:space="preserve">PRESIDENT </w:t>
                      </w:r>
                      <w:r w:rsidR="00516BC6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ab/>
                      </w:r>
                      <w:r w:rsidR="00516BC6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ab/>
                      </w:r>
                      <w:r w:rsidRPr="0067228C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>S</w:t>
                      </w:r>
                      <w:r w:rsidR="00E31F12" w:rsidRPr="0067228C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>ue Sommer</w:t>
                      </w:r>
                    </w:p>
                    <w:p w14:paraId="024570FE" w14:textId="228541CB" w:rsidR="00516BC6" w:rsidRPr="0067228C" w:rsidRDefault="00C3412E" w:rsidP="00C3412E">
                      <w:pPr>
                        <w:jc w:val="right"/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</w:pPr>
                      <w:r w:rsidRPr="0067228C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516BC6" w:rsidRPr="0067228C">
                        <w:rPr>
                          <w:rFonts w:ascii="Narkisim" w:hAnsi="Narkisim" w:cs="Narkisim" w:hint="cs"/>
                          <w:b/>
                          <w:sz w:val="24"/>
                          <w:szCs w:val="24"/>
                        </w:rPr>
                        <w:t>V</w:t>
                      </w:r>
                      <w:r w:rsidR="00516BC6" w:rsidRPr="0067228C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>ICE PRESIDENT</w:t>
                      </w:r>
                      <w:r w:rsidR="00516BC6" w:rsidRPr="0067228C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ab/>
                      </w:r>
                      <w:r w:rsidR="00E31F12" w:rsidRPr="0067228C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>L</w:t>
                      </w:r>
                      <w:r w:rsidRPr="0067228C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>a</w:t>
                      </w:r>
                      <w:r w:rsidR="00E31F12" w:rsidRPr="0067228C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>urie Dugan</w:t>
                      </w:r>
                    </w:p>
                    <w:p w14:paraId="3D0C770C" w14:textId="58A8447E" w:rsidR="00516BC6" w:rsidRPr="0067228C" w:rsidRDefault="00C3412E" w:rsidP="00C3412E">
                      <w:pPr>
                        <w:jc w:val="right"/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</w:pPr>
                      <w:r w:rsidRPr="0067228C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 xml:space="preserve">                        </w:t>
                      </w:r>
                      <w:r w:rsidR="00516BC6" w:rsidRPr="0067228C">
                        <w:rPr>
                          <w:rFonts w:ascii="Narkisim" w:hAnsi="Narkisim" w:cs="Narkisim" w:hint="cs"/>
                          <w:b/>
                          <w:sz w:val="24"/>
                          <w:szCs w:val="24"/>
                        </w:rPr>
                        <w:t>S</w:t>
                      </w:r>
                      <w:r w:rsidR="00516BC6" w:rsidRPr="0067228C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 xml:space="preserve">ECRETARY </w:t>
                      </w:r>
                      <w:r w:rsidR="00516BC6" w:rsidRPr="0067228C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ab/>
                        <w:t>Rob Kyrouac</w:t>
                      </w:r>
                    </w:p>
                    <w:p w14:paraId="223FD8BC" w14:textId="745626FF" w:rsidR="00516BC6" w:rsidRPr="00CD55DB" w:rsidRDefault="00C3412E" w:rsidP="00C3412E">
                      <w:pPr>
                        <w:jc w:val="right"/>
                        <w:rPr>
                          <w:rFonts w:ascii="Narkisim" w:hAnsi="Narkisim" w:cs="Narkisim"/>
                          <w:sz w:val="24"/>
                          <w:szCs w:val="24"/>
                        </w:rPr>
                      </w:pPr>
                      <w:r w:rsidRPr="0067228C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 xml:space="preserve">                              </w:t>
                      </w:r>
                      <w:r w:rsidR="00516BC6" w:rsidRPr="0067228C">
                        <w:rPr>
                          <w:rFonts w:ascii="Narkisim" w:hAnsi="Narkisim" w:cs="Narkisim" w:hint="cs"/>
                          <w:b/>
                          <w:sz w:val="24"/>
                          <w:szCs w:val="24"/>
                        </w:rPr>
                        <w:t>T</w:t>
                      </w:r>
                      <w:r w:rsidR="00516BC6" w:rsidRPr="0067228C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 xml:space="preserve">REASURER            </w:t>
                      </w:r>
                      <w:r w:rsidR="00516BC6" w:rsidRPr="0067228C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ab/>
                      </w:r>
                      <w:r w:rsidR="00137772" w:rsidRPr="0067228C"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>Don Epps</w:t>
                      </w:r>
                    </w:p>
                    <w:p w14:paraId="066A78D2" w14:textId="0E094844" w:rsidR="00516BC6" w:rsidRDefault="00516BC6" w:rsidP="00C3412E">
                      <w:pPr>
                        <w:jc w:val="right"/>
                        <w:rPr>
                          <w:rFonts w:ascii="Narkisim" w:hAnsi="Narkisim" w:cs="Narkisim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3DA9BF92" w14:textId="4257A229" w:rsidR="00516BC6" w:rsidRPr="00CD55DB" w:rsidRDefault="00516BC6" w:rsidP="006C3FF2">
                      <w:pPr>
                        <w:rPr>
                          <w:rFonts w:ascii="Narkisim" w:hAnsi="Narkisim" w:cs="Narkisim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Narkisim" w:hAnsi="Narkisim" w:cs="Narkisim"/>
                          <w:b/>
                          <w:sz w:val="24"/>
                          <w:szCs w:val="24"/>
                          <w:u w:val="single"/>
                        </w:rPr>
                        <w:t>COMMITTEES</w:t>
                      </w:r>
                    </w:p>
                    <w:p w14:paraId="597BCBE3" w14:textId="7B845BCB" w:rsidR="00516BC6" w:rsidRPr="00CD55DB" w:rsidRDefault="00516BC6" w:rsidP="006C3FF2">
                      <w:pPr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</w:pPr>
                      <w:r w:rsidRPr="00CD55DB">
                        <w:rPr>
                          <w:rFonts w:ascii="Narkisim" w:hAnsi="Narkisim" w:cs="Narkisim" w:hint="cs"/>
                          <w:b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>tanding Committees</w:t>
                      </w:r>
                    </w:p>
                    <w:p w14:paraId="7D49A312" w14:textId="4804E03A" w:rsidR="00516BC6" w:rsidRPr="006F6E12" w:rsidRDefault="00516BC6" w:rsidP="00860E78">
                      <w:pPr>
                        <w:rPr>
                          <w:rFonts w:ascii="Narkisim" w:hAnsi="Narkisim" w:cs="Narkisim"/>
                          <w:sz w:val="24"/>
                          <w:szCs w:val="24"/>
                        </w:rPr>
                      </w:pPr>
                      <w:r w:rsidRPr="006F6E12">
                        <w:rPr>
                          <w:rFonts w:ascii="Narkisim" w:hAnsi="Narkisim" w:cs="Narkisim" w:hint="cs"/>
                          <w:sz w:val="24"/>
                          <w:szCs w:val="24"/>
                        </w:rPr>
                        <w:t>Educati</w:t>
                      </w:r>
                      <w:r w:rsidRPr="006F6E12">
                        <w:rPr>
                          <w:rFonts w:ascii="Narkisim" w:hAnsi="Narkisim" w:cs="Narkisim"/>
                          <w:sz w:val="24"/>
                          <w:szCs w:val="24"/>
                        </w:rPr>
                        <w:t xml:space="preserve">on </w:t>
                      </w:r>
                      <w:r w:rsidR="006C3FF2">
                        <w:rPr>
                          <w:rFonts w:ascii="Narkisim" w:hAnsi="Narkisim" w:cs="Narkisim"/>
                          <w:sz w:val="24"/>
                          <w:szCs w:val="24"/>
                        </w:rPr>
                        <w:t>–</w:t>
                      </w:r>
                      <w:r w:rsidRPr="006F6E12">
                        <w:rPr>
                          <w:rFonts w:ascii="Narkisim" w:hAnsi="Narkisim" w:cs="Narkisim"/>
                          <w:sz w:val="24"/>
                          <w:szCs w:val="24"/>
                        </w:rPr>
                        <w:t xml:space="preserve"> </w:t>
                      </w:r>
                      <w:r w:rsidR="0041602A">
                        <w:rPr>
                          <w:rFonts w:ascii="Narkisim" w:hAnsi="Narkisim" w:cs="Narkisim"/>
                          <w:sz w:val="24"/>
                          <w:szCs w:val="24"/>
                        </w:rPr>
                        <w:t>Amy Sharp</w:t>
                      </w:r>
                      <w:r w:rsidR="00C21013">
                        <w:rPr>
                          <w:rFonts w:ascii="Narkisim" w:hAnsi="Narkisim" w:cs="Narkisim"/>
                          <w:sz w:val="24"/>
                          <w:szCs w:val="24"/>
                        </w:rPr>
                        <w:t>,</w:t>
                      </w:r>
                      <w:r w:rsidR="002547D1">
                        <w:rPr>
                          <w:rFonts w:ascii="Narkisim" w:hAnsi="Narkisim" w:cs="Narkisim"/>
                          <w:sz w:val="24"/>
                          <w:szCs w:val="24"/>
                        </w:rPr>
                        <w:t xml:space="preserve"> Director</w:t>
                      </w:r>
                    </w:p>
                    <w:p w14:paraId="0D01E10E" w14:textId="12A6FADC" w:rsidR="00516BC6" w:rsidRPr="006F6E12" w:rsidRDefault="00516BC6" w:rsidP="00860E78">
                      <w:pPr>
                        <w:rPr>
                          <w:rFonts w:ascii="Narkisim" w:hAnsi="Narkisim" w:cs="Narkisim"/>
                          <w:sz w:val="24"/>
                          <w:szCs w:val="24"/>
                        </w:rPr>
                      </w:pPr>
                      <w:r w:rsidRPr="006F6E12">
                        <w:rPr>
                          <w:rFonts w:ascii="Narkisim" w:hAnsi="Narkisim" w:cs="Narkisim" w:hint="cs"/>
                          <w:sz w:val="24"/>
                          <w:szCs w:val="24"/>
                        </w:rPr>
                        <w:t>Membership</w:t>
                      </w:r>
                      <w:r>
                        <w:rPr>
                          <w:rFonts w:ascii="Narkisim" w:hAnsi="Narkisim" w:cs="Narkisim"/>
                          <w:sz w:val="24"/>
                          <w:szCs w:val="24"/>
                        </w:rPr>
                        <w:t xml:space="preserve"> &amp; </w:t>
                      </w:r>
                      <w:r w:rsidRPr="006F6E12">
                        <w:rPr>
                          <w:rFonts w:ascii="Narkisim" w:hAnsi="Narkisim" w:cs="Narkisim" w:hint="cs"/>
                          <w:sz w:val="24"/>
                          <w:szCs w:val="24"/>
                        </w:rPr>
                        <w:t xml:space="preserve">Records </w:t>
                      </w:r>
                      <w:r w:rsidRPr="006F6E12">
                        <w:rPr>
                          <w:rFonts w:ascii="Narkisim" w:hAnsi="Narkisim" w:cs="Narkisim"/>
                          <w:sz w:val="24"/>
                          <w:szCs w:val="24"/>
                        </w:rPr>
                        <w:t>–</w:t>
                      </w:r>
                      <w:r w:rsidRPr="006F6E12">
                        <w:rPr>
                          <w:rFonts w:ascii="Narkisim" w:hAnsi="Narkisim" w:cs="Narkisim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1602A">
                        <w:rPr>
                          <w:rFonts w:ascii="Narkisim" w:hAnsi="Narkisim" w:cs="Narkisim"/>
                          <w:sz w:val="24"/>
                          <w:szCs w:val="24"/>
                        </w:rPr>
                        <w:t>Brian</w:t>
                      </w:r>
                      <w:r w:rsidR="00581E22">
                        <w:rPr>
                          <w:rFonts w:ascii="Narkisim" w:hAnsi="Narkisim" w:cs="Narkisim"/>
                          <w:sz w:val="24"/>
                          <w:szCs w:val="24"/>
                        </w:rPr>
                        <w:t>Trock</w:t>
                      </w:r>
                      <w:proofErr w:type="spellEnd"/>
                      <w:r w:rsidR="00292E0F">
                        <w:rPr>
                          <w:rFonts w:ascii="Narkisim" w:hAnsi="Narkisim" w:cs="Narkisim"/>
                          <w:sz w:val="24"/>
                          <w:szCs w:val="24"/>
                        </w:rPr>
                        <w:t xml:space="preserve">, </w:t>
                      </w:r>
                      <w:r w:rsidR="0041602A">
                        <w:rPr>
                          <w:rFonts w:ascii="Narkisim" w:hAnsi="Narkisim" w:cs="Narkisim"/>
                          <w:sz w:val="24"/>
                          <w:szCs w:val="24"/>
                        </w:rPr>
                        <w:t xml:space="preserve">Cheryl </w:t>
                      </w:r>
                      <w:r w:rsidR="00292E0F">
                        <w:rPr>
                          <w:rFonts w:ascii="Narkisim" w:hAnsi="Narkisim" w:cs="Narkisim"/>
                          <w:sz w:val="24"/>
                          <w:szCs w:val="24"/>
                        </w:rPr>
                        <w:t xml:space="preserve">Trock </w:t>
                      </w:r>
                    </w:p>
                    <w:p w14:paraId="1C237EC6" w14:textId="738E0341" w:rsidR="00516BC6" w:rsidRPr="006F6E12" w:rsidRDefault="00516BC6" w:rsidP="00860E78">
                      <w:pPr>
                        <w:rPr>
                          <w:rFonts w:ascii="Narkisim" w:hAnsi="Narkisim" w:cs="Narkisim"/>
                          <w:sz w:val="24"/>
                          <w:szCs w:val="24"/>
                        </w:rPr>
                      </w:pPr>
                      <w:r w:rsidRPr="006F6E12">
                        <w:rPr>
                          <w:rFonts w:ascii="Narkisim" w:hAnsi="Narkisim" w:cs="Narkisim" w:hint="cs"/>
                          <w:sz w:val="24"/>
                          <w:szCs w:val="24"/>
                        </w:rPr>
                        <w:t xml:space="preserve">Outreach – </w:t>
                      </w:r>
                      <w:r w:rsidRPr="006F6E12">
                        <w:rPr>
                          <w:rFonts w:ascii="Narkisim" w:hAnsi="Narkisim" w:cs="Narkisim"/>
                          <w:sz w:val="24"/>
                          <w:szCs w:val="24"/>
                        </w:rPr>
                        <w:t>Debbie Kyroua</w:t>
                      </w:r>
                      <w:r w:rsidR="005C066C">
                        <w:rPr>
                          <w:rFonts w:ascii="Narkisim" w:hAnsi="Narkisim" w:cs="Narkisim"/>
                          <w:sz w:val="24"/>
                          <w:szCs w:val="24"/>
                        </w:rPr>
                        <w:t>c</w:t>
                      </w:r>
                    </w:p>
                    <w:p w14:paraId="18C33D9C" w14:textId="02D95673" w:rsidR="00516BC6" w:rsidRPr="006F6E12" w:rsidRDefault="00516BC6" w:rsidP="00860E78">
                      <w:pPr>
                        <w:rPr>
                          <w:rFonts w:ascii="Narkisim" w:hAnsi="Narkisim" w:cs="Narkisim"/>
                          <w:sz w:val="24"/>
                          <w:szCs w:val="24"/>
                        </w:rPr>
                      </w:pPr>
                      <w:r w:rsidRPr="006F6E12">
                        <w:rPr>
                          <w:rFonts w:ascii="Narkisim" w:hAnsi="Narkisim" w:cs="Narkisim" w:hint="cs"/>
                          <w:sz w:val="24"/>
                          <w:szCs w:val="24"/>
                        </w:rPr>
                        <w:t>Projects &amp; Opportunities - Jeanie Springer</w:t>
                      </w:r>
                    </w:p>
                    <w:p w14:paraId="22FA7EAD" w14:textId="77777777" w:rsidR="005C066C" w:rsidRDefault="005C066C" w:rsidP="00860E78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</w:pPr>
                    </w:p>
                    <w:p w14:paraId="151F4EAF" w14:textId="2A1FD9FD" w:rsidR="00516BC6" w:rsidRPr="003B1819" w:rsidRDefault="00516BC6" w:rsidP="006C3FF2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</w:pPr>
                      <w:r w:rsidRPr="00CD55DB">
                        <w:rPr>
                          <w:rFonts w:ascii="Narkisim" w:hAnsi="Narkisim" w:cs="Narkisim" w:hint="cs"/>
                          <w:b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Narkisim" w:hAnsi="Narkisim" w:cs="Narkisim"/>
                          <w:b/>
                          <w:sz w:val="24"/>
                          <w:szCs w:val="24"/>
                        </w:rPr>
                        <w:t>ubcommittees</w:t>
                      </w:r>
                    </w:p>
                    <w:p w14:paraId="6D1A4E36" w14:textId="2001BBA3" w:rsidR="00516BC6" w:rsidRPr="006F6E12" w:rsidRDefault="00516BC6" w:rsidP="006C3FF2">
                      <w:pPr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</w:pPr>
                      <w:r w:rsidRPr="006F6E12">
                        <w:rPr>
                          <w:rFonts w:ascii="Narkisim" w:hAnsi="Narkisim" w:cs="Narkisim" w:hint="cs"/>
                          <w:bCs/>
                          <w:sz w:val="24"/>
                          <w:szCs w:val="24"/>
                        </w:rPr>
                        <w:t xml:space="preserve">Trunks – </w:t>
                      </w:r>
                      <w:r w:rsidRPr="006F6E12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>Deb Kyrouac</w:t>
                      </w:r>
                    </w:p>
                    <w:p w14:paraId="25376820" w14:textId="798118CE" w:rsidR="00516BC6" w:rsidRPr="006F6E12" w:rsidRDefault="00516BC6" w:rsidP="006C3FF2">
                      <w:pPr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</w:pPr>
                      <w:r w:rsidRPr="006F6E12">
                        <w:rPr>
                          <w:rFonts w:ascii="Narkisim" w:hAnsi="Narkisim" w:cs="Narkisim" w:hint="cs"/>
                          <w:bCs/>
                          <w:sz w:val="24"/>
                          <w:szCs w:val="24"/>
                        </w:rPr>
                        <w:t>P</w:t>
                      </w:r>
                      <w:r w:rsidRPr="006F6E12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 xml:space="preserve">rogram to </w:t>
                      </w:r>
                      <w:r w:rsidRPr="006F6E12">
                        <w:rPr>
                          <w:rFonts w:ascii="Narkisim" w:hAnsi="Narkisim" w:cs="Narkisim" w:hint="cs"/>
                          <w:bCs/>
                          <w:sz w:val="24"/>
                          <w:szCs w:val="24"/>
                        </w:rPr>
                        <w:t>A</w:t>
                      </w:r>
                      <w:r w:rsidRPr="006F6E12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 xml:space="preserve">ssist </w:t>
                      </w:r>
                      <w:r w:rsidRPr="006F6E12">
                        <w:rPr>
                          <w:rFonts w:ascii="Narkisim" w:hAnsi="Narkisim" w:cs="Narkisim" w:hint="cs"/>
                          <w:bCs/>
                          <w:sz w:val="24"/>
                          <w:szCs w:val="24"/>
                        </w:rPr>
                        <w:t>L</w:t>
                      </w:r>
                      <w:r w:rsidRPr="006F6E12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>andowners</w:t>
                      </w:r>
                      <w:r w:rsidR="002547D1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 xml:space="preserve"> (PAL) </w:t>
                      </w:r>
                      <w:r w:rsidRPr="006F6E12">
                        <w:rPr>
                          <w:rFonts w:ascii="Narkisim" w:hAnsi="Narkisim" w:cs="Narkisim" w:hint="cs"/>
                          <w:bCs/>
                          <w:sz w:val="24"/>
                          <w:szCs w:val="24"/>
                        </w:rPr>
                        <w:t xml:space="preserve">– </w:t>
                      </w:r>
                      <w:r w:rsidR="0041602A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>Caroline Broderick</w:t>
                      </w:r>
                    </w:p>
                    <w:p w14:paraId="59A26CDD" w14:textId="2A01BEC9" w:rsidR="00516BC6" w:rsidRPr="006F6E12" w:rsidRDefault="00516BC6" w:rsidP="006C3FF2">
                      <w:pPr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</w:pPr>
                      <w:r w:rsidRPr="006F6E12">
                        <w:rPr>
                          <w:rFonts w:ascii="Narkisim" w:hAnsi="Narkisim" w:cs="Narkisim" w:hint="cs"/>
                          <w:bCs/>
                          <w:sz w:val="24"/>
                          <w:szCs w:val="24"/>
                        </w:rPr>
                        <w:t>Community Recognition</w:t>
                      </w:r>
                      <w:r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 xml:space="preserve"> – </w:t>
                      </w:r>
                      <w:r w:rsidR="00C06AA3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>Michael Buley</w:t>
                      </w:r>
                      <w:r w:rsidR="00C90DB8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>, Past President</w:t>
                      </w:r>
                    </w:p>
                    <w:p w14:paraId="473740F0" w14:textId="54792E7A" w:rsidR="00516BC6" w:rsidRPr="006F6E12" w:rsidRDefault="00516BC6" w:rsidP="006C3FF2">
                      <w:pPr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</w:pPr>
                      <w:r w:rsidRPr="006F6E12">
                        <w:rPr>
                          <w:rFonts w:ascii="Narkisim" w:hAnsi="Narkisim" w:cs="Narkisim" w:hint="cs"/>
                          <w:bCs/>
                          <w:sz w:val="24"/>
                          <w:szCs w:val="24"/>
                        </w:rPr>
                        <w:t>Hospitality –</w:t>
                      </w:r>
                      <w:r w:rsidR="006B372A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06AA3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>Joni McGhee</w:t>
                      </w:r>
                    </w:p>
                    <w:p w14:paraId="2A7CB322" w14:textId="77777777" w:rsidR="00C90DB8" w:rsidRDefault="00C90DB8" w:rsidP="006C3FF2">
                      <w:pPr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>New Class</w:t>
                      </w:r>
                    </w:p>
                    <w:p w14:paraId="4E83D42C" w14:textId="348697DC" w:rsidR="0041602A" w:rsidRDefault="00C06AA3" w:rsidP="006C3FF2">
                      <w:pPr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>Rep –</w:t>
                      </w:r>
                      <w:r w:rsidR="004D26FE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 xml:space="preserve"> William Netherland</w:t>
                      </w:r>
                      <w:r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16BC6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="00516BC6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ab/>
                      </w:r>
                      <w:r w:rsidR="00516BC6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ab/>
                        <w:t xml:space="preserve">        </w:t>
                      </w:r>
                    </w:p>
                    <w:p w14:paraId="2DC30B2F" w14:textId="2538A4B6" w:rsidR="00516BC6" w:rsidRPr="006F6E12" w:rsidRDefault="00516BC6" w:rsidP="006C3FF2">
                      <w:pPr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>Photographer</w:t>
                      </w:r>
                      <w:r w:rsidR="00463505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 xml:space="preserve"> – </w:t>
                      </w:r>
                      <w:r w:rsidR="004D26FE">
                        <w:rPr>
                          <w:rFonts w:ascii="Narkisim" w:hAnsi="Narkisim" w:cs="Narkisim"/>
                          <w:bCs/>
                          <w:sz w:val="24"/>
                          <w:szCs w:val="24"/>
                        </w:rPr>
                        <w:t>Jessica Farrer</w:t>
                      </w:r>
                    </w:p>
                    <w:p w14:paraId="327AEB76" w14:textId="4816D643" w:rsidR="00516BC6" w:rsidRDefault="00516BC6" w:rsidP="00860E78">
                      <w:pPr>
                        <w:jc w:val="center"/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3FCD67A2" w14:textId="6D495CD3" w:rsidR="00516BC6" w:rsidRPr="00E52AEB" w:rsidRDefault="00516BC6" w:rsidP="006C3FF2">
                      <w:pPr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52AEB">
                        <w:rPr>
                          <w:rFonts w:ascii="Narkisim" w:hAnsi="Narkisim" w:cs="Narkisim" w:hint="cs"/>
                          <w:b/>
                          <w:bCs/>
                          <w:sz w:val="24"/>
                          <w:szCs w:val="24"/>
                          <w:u w:val="single"/>
                        </w:rPr>
                        <w:t>C</w:t>
                      </w:r>
                      <w:r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  <w:u w:val="single"/>
                        </w:rPr>
                        <w:t>OMMUNICATIONS</w:t>
                      </w:r>
                    </w:p>
                    <w:p w14:paraId="03DF17C1" w14:textId="77777777" w:rsidR="00516BC6" w:rsidRDefault="00516BC6" w:rsidP="006C3FF2">
                      <w:pPr>
                        <w:rPr>
                          <w:rFonts w:ascii="Narkisim" w:hAnsi="Narkisim" w:cs="Narkisim"/>
                          <w:sz w:val="24"/>
                          <w:szCs w:val="24"/>
                        </w:rPr>
                      </w:pPr>
                      <w:r>
                        <w:rPr>
                          <w:rFonts w:ascii="Narkisim" w:hAnsi="Narkisim" w:cs="Narkisim"/>
                          <w:sz w:val="24"/>
                          <w:szCs w:val="24"/>
                        </w:rPr>
                        <w:t xml:space="preserve">Director – </w:t>
                      </w:r>
                      <w:r w:rsidRPr="00CD55DB">
                        <w:rPr>
                          <w:rFonts w:ascii="Narkisim" w:hAnsi="Narkisim" w:cs="Narkisim" w:hint="cs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Narkisim" w:hAnsi="Narkisim" w:cs="Narkisim"/>
                          <w:sz w:val="24"/>
                          <w:szCs w:val="24"/>
                        </w:rPr>
                        <w:t xml:space="preserve">J </w:t>
                      </w:r>
                      <w:r w:rsidRPr="00CD55DB">
                        <w:rPr>
                          <w:rFonts w:ascii="Narkisim" w:hAnsi="Narkisim" w:cs="Narkisim" w:hint="cs"/>
                          <w:sz w:val="24"/>
                          <w:szCs w:val="24"/>
                        </w:rPr>
                        <w:t>McFarland</w:t>
                      </w:r>
                    </w:p>
                    <w:p w14:paraId="0E08B5C1" w14:textId="0B7E35B5" w:rsidR="00516BC6" w:rsidRPr="00CD55DB" w:rsidRDefault="00516BC6" w:rsidP="006C3FF2">
                      <w:pPr>
                        <w:rPr>
                          <w:rFonts w:ascii="Narkisim" w:hAnsi="Narkisim" w:cs="Narkisim"/>
                          <w:sz w:val="24"/>
                          <w:szCs w:val="24"/>
                        </w:rPr>
                      </w:pPr>
                      <w:r w:rsidRPr="00CD55DB">
                        <w:rPr>
                          <w:rFonts w:ascii="Narkisim" w:hAnsi="Narkisim" w:cs="Narkisim" w:hint="cs"/>
                          <w:sz w:val="24"/>
                          <w:szCs w:val="24"/>
                        </w:rPr>
                        <w:t xml:space="preserve">Out &amp; </w:t>
                      </w:r>
                      <w:proofErr w:type="gramStart"/>
                      <w:r w:rsidRPr="00CD55DB">
                        <w:rPr>
                          <w:rFonts w:ascii="Narkisim" w:hAnsi="Narkisim" w:cs="Narkisim" w:hint="cs"/>
                          <w:sz w:val="24"/>
                          <w:szCs w:val="24"/>
                        </w:rPr>
                        <w:t>About</w:t>
                      </w:r>
                      <w:proofErr w:type="gramEnd"/>
                      <w:r w:rsidRPr="00CD55DB">
                        <w:rPr>
                          <w:rFonts w:ascii="Narkisim" w:hAnsi="Narkisim" w:cs="Narkisim" w:hint="cs"/>
                          <w:sz w:val="24"/>
                          <w:szCs w:val="24"/>
                        </w:rPr>
                        <w:t xml:space="preserve"> – Sara Riggs</w:t>
                      </w:r>
                    </w:p>
                    <w:p w14:paraId="329971A3" w14:textId="77777777" w:rsidR="00516BC6" w:rsidRDefault="00516BC6" w:rsidP="00860E78">
                      <w:pPr>
                        <w:jc w:val="center"/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3EBDCFE0" w14:textId="4D73F9BB" w:rsidR="00516BC6" w:rsidRDefault="00516BC6" w:rsidP="006C3FF2">
                      <w:pPr>
                        <w:rPr>
                          <w:rFonts w:ascii="Narkisim" w:hAnsi="Narkisim" w:cs="Narkisim"/>
                          <w:sz w:val="24"/>
                          <w:szCs w:val="24"/>
                        </w:rPr>
                      </w:pPr>
                      <w:r w:rsidRPr="00A95E48"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  <w:u w:val="single"/>
                        </w:rPr>
                        <w:t>CHAPTER ADVISORS</w:t>
                      </w:r>
                      <w:r w:rsidR="00D221A0"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  <w:u w:val="single"/>
                        </w:rPr>
                        <w:br/>
                      </w:r>
                      <w:r w:rsidR="0041602A">
                        <w:rPr>
                          <w:rFonts w:ascii="Narkisim" w:hAnsi="Narkisim" w:cs="Narkisim"/>
                          <w:sz w:val="24"/>
                          <w:szCs w:val="24"/>
                        </w:rPr>
                        <w:t>Jason Mangold</w:t>
                      </w:r>
                    </w:p>
                    <w:p w14:paraId="64D38887" w14:textId="5A96A4EA" w:rsidR="00516BC6" w:rsidRDefault="0041602A" w:rsidP="0041602A">
                      <w:pPr>
                        <w:rPr>
                          <w:rFonts w:ascii="Narkisim" w:hAnsi="Narkisim" w:cs="Narkisim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Narkisim" w:hAnsi="Narkisim" w:cs="Narkisim"/>
                          <w:sz w:val="24"/>
                          <w:szCs w:val="24"/>
                        </w:rPr>
                        <w:t>Rachel Grotte</w:t>
                      </w:r>
                    </w:p>
                    <w:p w14:paraId="32011E32" w14:textId="77777777" w:rsidR="00A22F5A" w:rsidRDefault="00A22F5A" w:rsidP="00860E78">
                      <w:pPr>
                        <w:jc w:val="center"/>
                        <w:rPr>
                          <w:rFonts w:ascii="Narkisim" w:hAnsi="Narkisim" w:cs="Narkisim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3ECA6365" w14:textId="0ACAD55B" w:rsidR="00516BC6" w:rsidRDefault="00516BC6" w:rsidP="00860E78">
                      <w:pPr>
                        <w:jc w:val="center"/>
                        <w:rPr>
                          <w:rFonts w:ascii="Narkisim" w:hAnsi="Narkisim" w:cs="Narkisim"/>
                          <w:b/>
                          <w:bCs/>
                          <w:sz w:val="18"/>
                          <w:szCs w:val="18"/>
                        </w:rPr>
                      </w:pPr>
                      <w:r w:rsidRPr="00D67176">
                        <w:rPr>
                          <w:rFonts w:ascii="Narkisim" w:hAnsi="Narkisim" w:cs="Narkisim" w:hint="cs"/>
                          <w:b/>
                          <w:bCs/>
                          <w:sz w:val="21"/>
                          <w:szCs w:val="21"/>
                        </w:rPr>
                        <w:t>The Lindheimer Quarterly</w:t>
                      </w:r>
                      <w:r>
                        <w:rPr>
                          <w:rFonts w:ascii="Narkisim" w:hAnsi="Narkisim" w:cs="Narkisim"/>
                          <w:b/>
                          <w:bCs/>
                          <w:sz w:val="21"/>
                          <w:szCs w:val="21"/>
                        </w:rPr>
                        <w:t xml:space="preserve"> Newsletter</w:t>
                      </w:r>
                      <w:r w:rsidRPr="00EF5EC8">
                        <w:rPr>
                          <w:rFonts w:ascii="Narkisim" w:hAnsi="Narkisim" w:cs="Narkisim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18E0363" w14:textId="1B496956" w:rsidR="00516BC6" w:rsidRPr="00D67176" w:rsidRDefault="00516BC6" w:rsidP="00860E78">
                      <w:pPr>
                        <w:jc w:val="center"/>
                        <w:rPr>
                          <w:rFonts w:ascii="Narkisim" w:hAnsi="Narkisim" w:cs="Narkisim"/>
                          <w:b/>
                          <w:bCs/>
                          <w:sz w:val="21"/>
                          <w:szCs w:val="21"/>
                        </w:rPr>
                      </w:pPr>
                      <w:r w:rsidRPr="00EF5EC8">
                        <w:rPr>
                          <w:rFonts w:ascii="Narkisim" w:hAnsi="Narkisim" w:cs="Narkisim"/>
                          <w:b/>
                          <w:bCs/>
                          <w:sz w:val="18"/>
                          <w:szCs w:val="18"/>
                        </w:rPr>
                        <w:t>MJ McFarland</w:t>
                      </w:r>
                      <w:r>
                        <w:rPr>
                          <w:rFonts w:ascii="Narkisim" w:hAnsi="Narkisim" w:cs="Narkisim"/>
                          <w:b/>
                          <w:bCs/>
                          <w:sz w:val="18"/>
                          <w:szCs w:val="18"/>
                        </w:rPr>
                        <w:t xml:space="preserve"> – Editor</w:t>
                      </w:r>
                    </w:p>
                    <w:p w14:paraId="0ECBD46C" w14:textId="3C22DFB9" w:rsidR="00516BC6" w:rsidRDefault="00516BC6" w:rsidP="00470E12">
                      <w:pPr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67176">
                        <w:rPr>
                          <w:rFonts w:ascii="Narkisim" w:hAnsi="Narkisim" w:cs="Narkisim"/>
                          <w:sz w:val="21"/>
                          <w:szCs w:val="21"/>
                        </w:rPr>
                        <w:t>Newsletter p</w:t>
                      </w:r>
                      <w:r w:rsidRPr="00D67176">
                        <w:rPr>
                          <w:rFonts w:ascii="Narkisim" w:hAnsi="Narkisim" w:cs="Narkisim" w:hint="cs"/>
                          <w:sz w:val="21"/>
                          <w:szCs w:val="21"/>
                        </w:rPr>
                        <w:t>ublished quarterly by the Lindheimer Chapter, Texas Master Naturalist™ to communicate, educate &amp; inform chapter members &amp; the Hill Country Community.</w:t>
                      </w:r>
                      <w:r>
                        <w:rPr>
                          <w:rFonts w:ascii="Narkisim" w:hAnsi="Narkisim" w:cs="Narkisim"/>
                          <w:sz w:val="21"/>
                          <w:szCs w:val="21"/>
                        </w:rPr>
                        <w:t xml:space="preserve">  </w:t>
                      </w:r>
                      <w:r w:rsidRPr="00D67176">
                        <w:rPr>
                          <w:rFonts w:ascii="Narkisim" w:hAnsi="Narkisim" w:cs="Narkisim"/>
                          <w:sz w:val="21"/>
                          <w:szCs w:val="21"/>
                        </w:rPr>
                        <w:t xml:space="preserve">Current and previous issues of </w:t>
                      </w:r>
                      <w:r w:rsidRPr="00D67176">
                        <w:rPr>
                          <w:rFonts w:ascii="Narkisim" w:hAnsi="Narkisim" w:cs="Narkisim" w:hint="cs"/>
                          <w:sz w:val="21"/>
                          <w:szCs w:val="21"/>
                        </w:rPr>
                        <w:t xml:space="preserve">The Quarterly </w:t>
                      </w:r>
                      <w:r w:rsidRPr="00D67176">
                        <w:rPr>
                          <w:rFonts w:ascii="Narkisim" w:hAnsi="Narkisim" w:cs="Narkisim"/>
                          <w:sz w:val="21"/>
                          <w:szCs w:val="21"/>
                        </w:rPr>
                        <w:t>are</w:t>
                      </w:r>
                      <w:r w:rsidRPr="00D67176">
                        <w:rPr>
                          <w:rFonts w:ascii="Narkisim" w:hAnsi="Narkisim" w:cs="Narkisim" w:hint="cs"/>
                          <w:sz w:val="21"/>
                          <w:szCs w:val="21"/>
                        </w:rPr>
                        <w:t xml:space="preserve"> posted on the website</w:t>
                      </w:r>
                      <w:r w:rsidR="00C20055">
                        <w:rPr>
                          <w:rFonts w:ascii="Narkisim" w:hAnsi="Narkisim" w:cs="Narkisim"/>
                          <w:sz w:val="21"/>
                          <w:szCs w:val="21"/>
                        </w:rPr>
                        <w:t xml:space="preserve"> </w:t>
                      </w:r>
                      <w:hyperlink r:id="rId25" w:history="1">
                        <w:r w:rsidR="00C20055" w:rsidRPr="009A5A02">
                          <w:rPr>
                            <w:rStyle w:val="Hyperlink"/>
                            <w:rFonts w:ascii="Narkisim" w:hAnsi="Narkisim" w:cs="Narkisim"/>
                            <w:sz w:val="21"/>
                            <w:szCs w:val="21"/>
                          </w:rPr>
                          <w:t>https://txmn.org/lindheimer/whats-new</w:t>
                        </w:r>
                      </w:hyperlink>
                    </w:p>
                    <w:p w14:paraId="52F87C45" w14:textId="77777777" w:rsidR="00516BC6" w:rsidRDefault="00516BC6" w:rsidP="00860E78">
                      <w:pPr>
                        <w:spacing w:line="276" w:lineRule="auto"/>
                        <w:jc w:val="right"/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3CA0FE17" w14:textId="333B83E9" w:rsidR="00516BC6" w:rsidRDefault="00A22F5A" w:rsidP="00860E78">
                      <w:pPr>
                        <w:spacing w:line="276" w:lineRule="auto"/>
                        <w:jc w:val="right"/>
                        <w:rPr>
                          <w:rFonts w:ascii="Narkisim" w:hAnsi="Narkisim" w:cs="Narkisim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How to </w:t>
                      </w:r>
                      <w:r w:rsidR="00516BC6" w:rsidRPr="00036BE4"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  <w:u w:val="single"/>
                        </w:rPr>
                        <w:t>CONTACT</w:t>
                      </w:r>
                      <w:r w:rsidR="00470E12"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Us</w:t>
                      </w:r>
                    </w:p>
                    <w:p w14:paraId="07407D71" w14:textId="77777777" w:rsidR="00516BC6" w:rsidRPr="00036BE4" w:rsidRDefault="00516BC6" w:rsidP="00860E78">
                      <w:pPr>
                        <w:spacing w:line="276" w:lineRule="auto"/>
                        <w:jc w:val="right"/>
                        <w:rPr>
                          <w:rFonts w:ascii="Narkisim" w:hAnsi="Narkisim" w:cs="Narkisim"/>
                          <w:b/>
                          <w:bCs/>
                          <w:color w:val="433C3A"/>
                          <w:bdr w:val="none" w:sz="0" w:space="0" w:color="auto" w:frame="1"/>
                        </w:rPr>
                      </w:pPr>
                      <w:r w:rsidRPr="00036BE4">
                        <w:rPr>
                          <w:rFonts w:ascii="Narkisim" w:hAnsi="Narkisim" w:cs="Narkisim" w:hint="cs"/>
                          <w:b/>
                          <w:bCs/>
                          <w:color w:val="433C3A"/>
                          <w:bdr w:val="none" w:sz="0" w:space="0" w:color="auto" w:frame="1"/>
                        </w:rPr>
                        <w:t>Email</w:t>
                      </w:r>
                      <w:r w:rsidRPr="00422207">
                        <w:rPr>
                          <w:rFonts w:ascii="Narkisim" w:hAnsi="Narkisim" w:cs="Narkisim" w:hint="cs"/>
                          <w:b/>
                          <w:bCs/>
                          <w:color w:val="0000FF"/>
                          <w:bdr w:val="none" w:sz="0" w:space="0" w:color="auto" w:frame="1"/>
                        </w:rPr>
                        <w:t>:  </w:t>
                      </w:r>
                      <w:hyperlink r:id="rId26" w:history="1">
                        <w:r w:rsidRPr="00422207">
                          <w:rPr>
                            <w:rFonts w:ascii="Narkisim" w:hAnsi="Narkisim" w:cs="Narkisim" w:hint="cs"/>
                            <w:color w:val="0000FF"/>
                            <w:u w:val="single"/>
                            <w:bdr w:val="none" w:sz="0" w:space="0" w:color="auto" w:frame="1"/>
                          </w:rPr>
                          <w:t>LindheimerMNContact@gmail.com</w:t>
                        </w:r>
                      </w:hyperlink>
                    </w:p>
                    <w:p w14:paraId="3A02C052" w14:textId="77777777" w:rsidR="00137772" w:rsidRDefault="00137772" w:rsidP="00860E78">
                      <w:pPr>
                        <w:spacing w:line="276" w:lineRule="auto"/>
                        <w:jc w:val="right"/>
                        <w:rPr>
                          <w:rFonts w:ascii="Narkisim" w:hAnsi="Narkisim" w:cs="Narkisim"/>
                          <w:b/>
                          <w:bCs/>
                          <w:color w:val="433C3A"/>
                          <w:bdr w:val="none" w:sz="0" w:space="0" w:color="auto" w:frame="1"/>
                        </w:rPr>
                      </w:pPr>
                    </w:p>
                    <w:p w14:paraId="50191DA9" w14:textId="7319A603" w:rsidR="00516BC6" w:rsidRPr="00422207" w:rsidRDefault="00516BC6" w:rsidP="00860E78">
                      <w:pPr>
                        <w:spacing w:line="276" w:lineRule="auto"/>
                        <w:jc w:val="right"/>
                        <w:rPr>
                          <w:rFonts w:ascii="Narkisim" w:hAnsi="Narkisim" w:cs="Narkisim"/>
                          <w:color w:val="433C3A"/>
                          <w:bdr w:val="none" w:sz="0" w:space="0" w:color="auto" w:frame="1"/>
                        </w:rPr>
                      </w:pPr>
                      <w:r w:rsidRPr="00036BE4">
                        <w:rPr>
                          <w:rFonts w:ascii="Narkisim" w:hAnsi="Narkisim" w:cs="Narkisim" w:hint="cs"/>
                          <w:b/>
                          <w:bCs/>
                          <w:color w:val="433C3A"/>
                          <w:bdr w:val="none" w:sz="0" w:space="0" w:color="auto" w:frame="1"/>
                        </w:rPr>
                        <w:t xml:space="preserve">Website:  </w:t>
                      </w:r>
                      <w:hyperlink r:id="rId27" w:history="1">
                        <w:r w:rsidRPr="00422207">
                          <w:rPr>
                            <w:rStyle w:val="Hyperlink"/>
                            <w:rFonts w:ascii="Narkisim" w:hAnsi="Narkisim" w:cs="Narkisim" w:hint="cs"/>
                            <w:bdr w:val="none" w:sz="0" w:space="0" w:color="auto" w:frame="1"/>
                          </w:rPr>
                          <w:t>https://txmn.org/lindheimer</w:t>
                        </w:r>
                      </w:hyperlink>
                    </w:p>
                    <w:p w14:paraId="4736B363" w14:textId="77777777" w:rsidR="00E1380F" w:rsidRDefault="00E1380F" w:rsidP="00860E78">
                      <w:pPr>
                        <w:spacing w:line="276" w:lineRule="auto"/>
                        <w:jc w:val="right"/>
                        <w:rPr>
                          <w:rFonts w:ascii="Narkisim" w:hAnsi="Narkisim" w:cs="Narkisim"/>
                          <w:b/>
                          <w:bCs/>
                          <w:color w:val="433C3A"/>
                          <w:bdr w:val="none" w:sz="0" w:space="0" w:color="auto" w:frame="1"/>
                        </w:rPr>
                      </w:pPr>
                    </w:p>
                    <w:p w14:paraId="6E93AC6A" w14:textId="02530D6D" w:rsidR="00516BC6" w:rsidRPr="00422207" w:rsidRDefault="00516BC6" w:rsidP="00860E78">
                      <w:pPr>
                        <w:spacing w:line="276" w:lineRule="auto"/>
                        <w:jc w:val="right"/>
                        <w:rPr>
                          <w:rFonts w:ascii="Narkisim" w:hAnsi="Narkisim" w:cs="Narkisim"/>
                          <w:color w:val="433C3A"/>
                          <w:bdr w:val="none" w:sz="0" w:space="0" w:color="auto" w:frame="1"/>
                        </w:rPr>
                      </w:pPr>
                      <w:r w:rsidRPr="00B031A2">
                        <w:rPr>
                          <w:rFonts w:ascii="Narkisim" w:hAnsi="Narkisim" w:cs="Narkisim" w:hint="cs"/>
                          <w:b/>
                          <w:bCs/>
                          <w:color w:val="433C3A"/>
                          <w:bdr w:val="none" w:sz="0" w:space="0" w:color="auto" w:frame="1"/>
                        </w:rPr>
                        <w:t>Facebook:</w:t>
                      </w:r>
                      <w:r w:rsidRPr="00422207">
                        <w:rPr>
                          <w:rFonts w:ascii="Narkisim" w:hAnsi="Narkisim" w:cs="Narkisim" w:hint="cs"/>
                          <w:color w:val="433C3A"/>
                          <w:bdr w:val="none" w:sz="0" w:space="0" w:color="auto" w:frame="1"/>
                        </w:rPr>
                        <w:t xml:space="preserve">  </w:t>
                      </w:r>
                      <w:hyperlink r:id="rId28" w:history="1">
                        <w:r w:rsidRPr="00422207">
                          <w:rPr>
                            <w:rStyle w:val="Hyperlink"/>
                            <w:rFonts w:ascii="Narkisim" w:hAnsi="Narkisim" w:cs="Narkisim" w:hint="cs"/>
                            <w:bdr w:val="none" w:sz="0" w:space="0" w:color="auto" w:frame="1"/>
                          </w:rPr>
                          <w:t>https://www.facebook.com/txmn.lindheimer/</w:t>
                        </w:r>
                      </w:hyperlink>
                    </w:p>
                    <w:p w14:paraId="7F1A0EEB" w14:textId="77777777" w:rsidR="00137772" w:rsidRDefault="00137772" w:rsidP="00860E78">
                      <w:pPr>
                        <w:spacing w:line="276" w:lineRule="auto"/>
                        <w:jc w:val="right"/>
                        <w:rPr>
                          <w:rFonts w:ascii="Narkisim" w:hAnsi="Narkisim" w:cs="Narkisim"/>
                          <w:b/>
                          <w:bCs/>
                          <w:color w:val="433C3A"/>
                          <w:bdr w:val="none" w:sz="0" w:space="0" w:color="auto" w:frame="1"/>
                        </w:rPr>
                      </w:pPr>
                    </w:p>
                    <w:p w14:paraId="324A5E69" w14:textId="1698CDC0" w:rsidR="00516BC6" w:rsidRPr="00036BE4" w:rsidRDefault="00516BC6" w:rsidP="00860E78">
                      <w:pPr>
                        <w:spacing w:line="276" w:lineRule="auto"/>
                        <w:jc w:val="right"/>
                        <w:rPr>
                          <w:rFonts w:ascii="Narkisim" w:hAnsi="Narkisim" w:cs="Narkisim"/>
                          <w:b/>
                          <w:bCs/>
                          <w:color w:val="433C3A"/>
                          <w:bdr w:val="none" w:sz="0" w:space="0" w:color="auto" w:frame="1"/>
                        </w:rPr>
                      </w:pPr>
                      <w:r w:rsidRPr="00036BE4">
                        <w:rPr>
                          <w:rFonts w:ascii="Narkisim" w:hAnsi="Narkisim" w:cs="Narkisim" w:hint="cs"/>
                          <w:b/>
                          <w:bCs/>
                          <w:color w:val="433C3A"/>
                          <w:bdr w:val="none" w:sz="0" w:space="0" w:color="auto" w:frame="1"/>
                        </w:rPr>
                        <w:t>Snail Mail:  Lindheimer Chapter</w:t>
                      </w:r>
                    </w:p>
                    <w:p w14:paraId="6A14BE61" w14:textId="77777777" w:rsidR="00516BC6" w:rsidRPr="00036BE4" w:rsidRDefault="00516BC6" w:rsidP="00860E78">
                      <w:pPr>
                        <w:spacing w:line="276" w:lineRule="auto"/>
                        <w:jc w:val="right"/>
                        <w:rPr>
                          <w:rFonts w:ascii="Narkisim" w:hAnsi="Narkisim" w:cs="Narkisim"/>
                          <w:b/>
                          <w:bCs/>
                          <w:color w:val="433C3A"/>
                          <w:bdr w:val="none" w:sz="0" w:space="0" w:color="auto" w:frame="1"/>
                        </w:rPr>
                      </w:pPr>
                      <w:r w:rsidRPr="00036BE4">
                        <w:rPr>
                          <w:rFonts w:ascii="Narkisim" w:hAnsi="Narkisim" w:cs="Narkisim" w:hint="cs"/>
                          <w:b/>
                          <w:bCs/>
                          <w:color w:val="433C3A"/>
                          <w:bdr w:val="none" w:sz="0" w:space="0" w:color="auto" w:frame="1"/>
                        </w:rPr>
                        <w:t>c/o Comal County AgriLife</w:t>
                      </w:r>
                    </w:p>
                    <w:p w14:paraId="38D88015" w14:textId="77777777" w:rsidR="00516BC6" w:rsidRPr="00036BE4" w:rsidRDefault="00516BC6" w:rsidP="00860E78">
                      <w:pPr>
                        <w:spacing w:line="276" w:lineRule="auto"/>
                        <w:jc w:val="right"/>
                        <w:rPr>
                          <w:rFonts w:ascii="Narkisim" w:hAnsi="Narkisim" w:cs="Narkisim"/>
                          <w:b/>
                          <w:bCs/>
                          <w:color w:val="433C3A"/>
                          <w:bdr w:val="none" w:sz="0" w:space="0" w:color="auto" w:frame="1"/>
                        </w:rPr>
                      </w:pPr>
                      <w:r w:rsidRPr="00036BE4">
                        <w:rPr>
                          <w:rFonts w:ascii="Narkisim" w:hAnsi="Narkisim" w:cs="Narkisim" w:hint="cs"/>
                          <w:b/>
                          <w:bCs/>
                          <w:color w:val="433C3A"/>
                          <w:bdr w:val="none" w:sz="0" w:space="0" w:color="auto" w:frame="1"/>
                        </w:rPr>
                        <w:t>325 Resource Dr.</w:t>
                      </w:r>
                    </w:p>
                    <w:p w14:paraId="64B66E3C" w14:textId="77777777" w:rsidR="00516BC6" w:rsidRPr="00036BE4" w:rsidRDefault="00516BC6" w:rsidP="00860E78">
                      <w:pPr>
                        <w:spacing w:line="276" w:lineRule="auto"/>
                        <w:jc w:val="right"/>
                        <w:rPr>
                          <w:rFonts w:ascii="Narkisim" w:hAnsi="Narkisim" w:cs="Narkisim"/>
                          <w:b/>
                          <w:bCs/>
                          <w:color w:val="433C3A"/>
                          <w:bdr w:val="none" w:sz="0" w:space="0" w:color="auto" w:frame="1"/>
                        </w:rPr>
                      </w:pPr>
                      <w:r w:rsidRPr="00036BE4">
                        <w:rPr>
                          <w:rFonts w:ascii="Narkisim" w:hAnsi="Narkisim" w:cs="Narkisim" w:hint="cs"/>
                          <w:b/>
                          <w:bCs/>
                          <w:color w:val="433C3A"/>
                          <w:bdr w:val="none" w:sz="0" w:space="0" w:color="auto" w:frame="1"/>
                        </w:rPr>
                        <w:t>New Braunfels, TX 78132</w:t>
                      </w:r>
                    </w:p>
                    <w:p w14:paraId="45AFCE03" w14:textId="77777777" w:rsidR="00516BC6" w:rsidRPr="00036BE4" w:rsidRDefault="00516BC6" w:rsidP="00860E78">
                      <w:pPr>
                        <w:jc w:val="right"/>
                        <w:rPr>
                          <w:rFonts w:ascii="Narkisim" w:hAnsi="Narkisim" w:cs="Narkisim"/>
                          <w:b/>
                          <w:bCs/>
                          <w:color w:val="433C3A"/>
                          <w:bdr w:val="none" w:sz="0" w:space="0" w:color="auto" w:frame="1"/>
                        </w:rPr>
                      </w:pPr>
                    </w:p>
                    <w:p w14:paraId="047F173E" w14:textId="77777777" w:rsidR="00516BC6" w:rsidRDefault="00516BC6" w:rsidP="00860E78">
                      <w:pPr>
                        <w:jc w:val="right"/>
                        <w:rPr>
                          <w:rFonts w:ascii="inherit" w:hAnsi="inherit"/>
                          <w:b/>
                          <w:bCs/>
                          <w:color w:val="433C3A"/>
                          <w:bdr w:val="none" w:sz="0" w:space="0" w:color="auto" w:frame="1"/>
                        </w:rPr>
                      </w:pPr>
                      <w:r w:rsidRPr="00036BE4">
                        <w:rPr>
                          <w:rFonts w:ascii="inherit" w:hAnsi="inherit"/>
                          <w:b/>
                          <w:bCs/>
                          <w:color w:val="433C3A"/>
                          <w:bdr w:val="none" w:sz="0" w:space="0" w:color="auto" w:frame="1"/>
                        </w:rPr>
                        <w:cr/>
                      </w:r>
                    </w:p>
                    <w:p w14:paraId="1AAB6A4F" w14:textId="77777777" w:rsidR="00516BC6" w:rsidRDefault="00516BC6" w:rsidP="00860E78">
                      <w:pPr>
                        <w:jc w:val="center"/>
                        <w:rPr>
                          <w:rFonts w:ascii="inherit" w:hAnsi="inherit"/>
                          <w:b/>
                          <w:bCs/>
                          <w:color w:val="433C3A"/>
                          <w:bdr w:val="none" w:sz="0" w:space="0" w:color="auto" w:frame="1"/>
                        </w:rPr>
                      </w:pPr>
                    </w:p>
                    <w:p w14:paraId="3D1A28CC" w14:textId="77777777" w:rsidR="00516BC6" w:rsidRDefault="00516BC6" w:rsidP="00860E78">
                      <w:pPr>
                        <w:jc w:val="center"/>
                        <w:rPr>
                          <w:rFonts w:ascii="Narkisim" w:hAnsi="Narkisim" w:cs="Narkisim"/>
                          <w:sz w:val="24"/>
                          <w:szCs w:val="24"/>
                        </w:rPr>
                      </w:pPr>
                    </w:p>
                    <w:p w14:paraId="2F9BFA9E" w14:textId="77777777" w:rsidR="00516BC6" w:rsidRPr="00CD55DB" w:rsidRDefault="00516BC6" w:rsidP="00860E78">
                      <w:pPr>
                        <w:jc w:val="center"/>
                        <w:rPr>
                          <w:rFonts w:ascii="Narkisim" w:hAnsi="Narkisim" w:cs="Narkisim"/>
                          <w:sz w:val="24"/>
                          <w:szCs w:val="24"/>
                        </w:rPr>
                      </w:pPr>
                    </w:p>
                    <w:p w14:paraId="0DEA5771" w14:textId="77777777" w:rsidR="00516BC6" w:rsidRPr="00CD55DB" w:rsidRDefault="00516BC6" w:rsidP="00860E78">
                      <w:pPr>
                        <w:jc w:val="center"/>
                        <w:rPr>
                          <w:rFonts w:ascii="Narkisim" w:hAnsi="Narkisim" w:cs="Narkisim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23FBD" w:rsidRPr="006F6E12">
        <w:rPr>
          <w:rFonts w:ascii="Narkisim" w:hAnsi="Narkisim" w:cs="Narkisim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962CC2E" wp14:editId="4681FB24">
                <wp:simplePos x="0" y="0"/>
                <wp:positionH relativeFrom="page">
                  <wp:posOffset>266476</wp:posOffset>
                </wp:positionH>
                <wp:positionV relativeFrom="paragraph">
                  <wp:posOffset>2744694</wp:posOffset>
                </wp:positionV>
                <wp:extent cx="3383915" cy="1873885"/>
                <wp:effectExtent l="19050" t="19050" r="26035" b="12065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1873885"/>
                        </a:xfrm>
                        <a:prstGeom prst="rect">
                          <a:avLst/>
                        </a:prstGeom>
                        <a:solidFill>
                          <a:srgbClr val="FBFBDB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D557A" w14:textId="5DDD30A4" w:rsidR="00516BC6" w:rsidRPr="00CF163E" w:rsidRDefault="00516BC6" w:rsidP="00C3412E">
                            <w:pPr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163E"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</w:rPr>
                              <w:t>202</w:t>
                            </w:r>
                            <w:r w:rsidR="00D221A0"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CF163E"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Board of Directors Meetings</w:t>
                            </w:r>
                          </w:p>
                          <w:p w14:paraId="7EE8DDF9" w14:textId="012B63BE" w:rsidR="00516BC6" w:rsidRDefault="00516BC6" w:rsidP="00C3412E">
                            <w:pPr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F5EC8"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</w:rPr>
                              <w:t>Every 4</w:t>
                            </w:r>
                            <w:r w:rsidRPr="00EF5EC8"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EF5EC8"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Monday at 5:</w:t>
                            </w:r>
                            <w:r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</w:rPr>
                              <w:t>00</w:t>
                            </w:r>
                            <w:r w:rsidRPr="00EF5EC8"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PM</w:t>
                            </w:r>
                          </w:p>
                          <w:p w14:paraId="0DBC173C" w14:textId="10E2A159" w:rsidR="00516BC6" w:rsidRDefault="00137772" w:rsidP="00C3412E">
                            <w:pPr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</w:rPr>
                              <w:t>M</w:t>
                            </w:r>
                            <w:r w:rsidR="00516BC6"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eetings are via </w:t>
                            </w:r>
                            <w:r w:rsidR="00D221A0"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</w:rPr>
                              <w:t>Zoom</w:t>
                            </w:r>
                          </w:p>
                          <w:p w14:paraId="74E229EC" w14:textId="146BF664" w:rsidR="00E1380F" w:rsidRDefault="00E1380F" w:rsidP="00C3412E">
                            <w:pPr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</w:rPr>
                              <w:t>All members welcome</w:t>
                            </w:r>
                          </w:p>
                          <w:p w14:paraId="196EE6CE" w14:textId="281168E6" w:rsidR="00516BC6" w:rsidRDefault="00516BC6" w:rsidP="00156069">
                            <w:pPr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EF1F98D" w14:textId="255CECC0" w:rsidR="00156069" w:rsidRPr="00A421F8" w:rsidRDefault="00A421F8" w:rsidP="00156069">
                            <w:pPr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</w:rPr>
                              <w:t>Z</w:t>
                            </w:r>
                            <w:r w:rsidR="00470E12"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oom Link: </w:t>
                            </w:r>
                            <w:hyperlink r:id="rId29" w:history="1">
                              <w:r w:rsidR="00470E12" w:rsidRPr="00496223">
                                <w:rPr>
                                  <w:rStyle w:val="Hyperlink"/>
                                  <w:rFonts w:ascii="Roboto" w:hAnsi="Roboto"/>
                                  <w:spacing w:val="3"/>
                                  <w:sz w:val="21"/>
                                  <w:szCs w:val="21"/>
                                  <w:shd w:val="clear" w:color="auto" w:fill="F0F4F9"/>
                                </w:rPr>
                                <w:br/>
                                <w:t>https://us06web.zoom.us/j/7461036858</w:t>
                              </w:r>
                            </w:hyperlink>
                          </w:p>
                          <w:p w14:paraId="4E9920D6" w14:textId="77777777" w:rsidR="00516BC6" w:rsidRPr="00CF163E" w:rsidRDefault="00516BC6" w:rsidP="00860E78">
                            <w:pPr>
                              <w:ind w:left="1440"/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38D8DD4" w14:textId="77777777" w:rsidR="00516BC6" w:rsidRPr="00CF163E" w:rsidRDefault="00516BC6" w:rsidP="00860E78">
                            <w:pPr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163E"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</w:rPr>
                              <w:t>Board Minutes available at:</w:t>
                            </w:r>
                          </w:p>
                          <w:p w14:paraId="4886E0EC" w14:textId="5C4FC09F" w:rsidR="00516BC6" w:rsidRPr="00422207" w:rsidRDefault="00470E12" w:rsidP="00860E78">
                            <w:pPr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</w:pPr>
                            <w:hyperlink r:id="rId30" w:history="1">
                              <w:r w:rsidRPr="00496223">
                                <w:rPr>
                                  <w:rStyle w:val="Hyperlink"/>
                                  <w:rFonts w:ascii="Narkisim" w:hAnsi="Narkisim" w:cs="Narkisim"/>
                                  <w:sz w:val="24"/>
                                  <w:szCs w:val="24"/>
                                </w:rPr>
                                <w:t>https://txmn.org/lindheimer/chapter-info/lmn-board-members/lmn-board-minutes-archive/</w:t>
                              </w:r>
                            </w:hyperlink>
                          </w:p>
                          <w:p w14:paraId="796F8E94" w14:textId="77777777" w:rsidR="00516BC6" w:rsidRPr="00EB5D6F" w:rsidRDefault="00516BC6" w:rsidP="00860E78">
                            <w:pPr>
                              <w:rPr>
                                <w:rFonts w:ascii="Narkisim" w:hAnsi="Narkisim" w:cs="Narkisim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2CC2E" id="_x0000_s1030" type="#_x0000_t202" style="position:absolute;left:0;text-align:left;margin-left:21pt;margin-top:216.1pt;width:266.45pt;height:147.5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" fillcolor="#fbfbdb" strokeweight="2.25pt">
                <v:textbox>
                  <w:txbxContent>
                    <w:p w14:paraId="602D557A" w14:textId="5DDD30A4" w:rsidR="00516BC6" w:rsidRPr="00CF163E" w:rsidRDefault="00516BC6" w:rsidP="00C3412E">
                      <w:pPr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</w:rPr>
                      </w:pPr>
                      <w:r w:rsidRPr="00CF163E"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</w:rPr>
                        <w:t>202</w:t>
                      </w:r>
                      <w:r w:rsidR="00D221A0"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CF163E"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</w:rPr>
                        <w:t xml:space="preserve"> Board of Directors Meetings</w:t>
                      </w:r>
                    </w:p>
                    <w:p w14:paraId="7EE8DDF9" w14:textId="012B63BE" w:rsidR="00516BC6" w:rsidRDefault="00516BC6" w:rsidP="00C3412E">
                      <w:pPr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</w:rPr>
                      </w:pPr>
                      <w:r w:rsidRPr="00EF5EC8"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</w:rPr>
                        <w:t>Every 4</w:t>
                      </w:r>
                      <w:r w:rsidRPr="00EF5EC8"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EF5EC8"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</w:rPr>
                        <w:t xml:space="preserve"> Monday at 5:</w:t>
                      </w:r>
                      <w:r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</w:rPr>
                        <w:t>00</w:t>
                      </w:r>
                      <w:r w:rsidRPr="00EF5EC8"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</w:rPr>
                        <w:t xml:space="preserve"> PM</w:t>
                      </w:r>
                    </w:p>
                    <w:p w14:paraId="0DBC173C" w14:textId="10E2A159" w:rsidR="00516BC6" w:rsidRDefault="00137772" w:rsidP="00C3412E">
                      <w:pPr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</w:rPr>
                        <w:t>M</w:t>
                      </w:r>
                      <w:r w:rsidR="00516BC6"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</w:rPr>
                        <w:t xml:space="preserve">eetings are via </w:t>
                      </w:r>
                      <w:r w:rsidR="00D221A0"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</w:rPr>
                        <w:t>Zoom</w:t>
                      </w:r>
                    </w:p>
                    <w:p w14:paraId="74E229EC" w14:textId="146BF664" w:rsidR="00E1380F" w:rsidRDefault="00E1380F" w:rsidP="00C3412E">
                      <w:pPr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</w:rPr>
                        <w:t>All members welcome</w:t>
                      </w:r>
                    </w:p>
                    <w:p w14:paraId="196EE6CE" w14:textId="281168E6" w:rsidR="00516BC6" w:rsidRDefault="00516BC6" w:rsidP="00156069">
                      <w:pPr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3EF1F98D" w14:textId="255CECC0" w:rsidR="00156069" w:rsidRPr="00A421F8" w:rsidRDefault="00A421F8" w:rsidP="00156069">
                      <w:pPr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</w:rPr>
                        <w:t>Z</w:t>
                      </w:r>
                      <w:r w:rsidR="00470E12"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</w:rPr>
                        <w:t xml:space="preserve">oom Link: </w:t>
                      </w:r>
                      <w:hyperlink r:id="rId31" w:history="1">
                        <w:r w:rsidR="00470E12" w:rsidRPr="00496223">
                          <w:rPr>
                            <w:rStyle w:val="Hyperlink"/>
                            <w:rFonts w:ascii="Roboto" w:hAnsi="Roboto"/>
                            <w:spacing w:val="3"/>
                            <w:sz w:val="21"/>
                            <w:szCs w:val="21"/>
                            <w:shd w:val="clear" w:color="auto" w:fill="F0F4F9"/>
                          </w:rPr>
                          <w:br/>
                          <w:t>https://us06web.zoom.us/j/7461036858</w:t>
                        </w:r>
                      </w:hyperlink>
                    </w:p>
                    <w:p w14:paraId="4E9920D6" w14:textId="77777777" w:rsidR="00516BC6" w:rsidRPr="00CF163E" w:rsidRDefault="00516BC6" w:rsidP="00860E78">
                      <w:pPr>
                        <w:ind w:left="1440"/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38D8DD4" w14:textId="77777777" w:rsidR="00516BC6" w:rsidRPr="00CF163E" w:rsidRDefault="00516BC6" w:rsidP="00860E78">
                      <w:pPr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</w:rPr>
                      </w:pPr>
                      <w:r w:rsidRPr="00CF163E"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</w:rPr>
                        <w:t>Board Minutes available at:</w:t>
                      </w:r>
                    </w:p>
                    <w:p w14:paraId="4886E0EC" w14:textId="5C4FC09F" w:rsidR="00516BC6" w:rsidRPr="00422207" w:rsidRDefault="00470E12" w:rsidP="00860E78">
                      <w:pPr>
                        <w:rPr>
                          <w:rFonts w:ascii="Narkisim" w:hAnsi="Narkisim" w:cs="Narkisim"/>
                          <w:sz w:val="24"/>
                          <w:szCs w:val="24"/>
                        </w:rPr>
                      </w:pPr>
                      <w:hyperlink r:id="rId32" w:history="1">
                        <w:r w:rsidRPr="00496223">
                          <w:rPr>
                            <w:rStyle w:val="Hyperlink"/>
                            <w:rFonts w:ascii="Narkisim" w:hAnsi="Narkisim" w:cs="Narkisim"/>
                            <w:sz w:val="24"/>
                            <w:szCs w:val="24"/>
                          </w:rPr>
                          <w:t>https://txmn.org/lindheimer/chapter-info/lmn-board-members/lmn-board-minutes-archive/</w:t>
                        </w:r>
                      </w:hyperlink>
                    </w:p>
                    <w:p w14:paraId="796F8E94" w14:textId="77777777" w:rsidR="00516BC6" w:rsidRPr="00EB5D6F" w:rsidRDefault="00516BC6" w:rsidP="00860E78">
                      <w:pPr>
                        <w:rPr>
                          <w:rFonts w:ascii="Narkisim" w:hAnsi="Narkisim" w:cs="Narkisim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23FBD" w:rsidRPr="00A00EB7">
        <w:rPr>
          <w:rFonts w:ascii="Tempus Sans ITC" w:hAnsi="Tempus Sans ITC" w:cs="Narkisim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159B459" wp14:editId="6D8729F0">
                <wp:simplePos x="0" y="0"/>
                <wp:positionH relativeFrom="page">
                  <wp:posOffset>255905</wp:posOffset>
                </wp:positionH>
                <wp:positionV relativeFrom="paragraph">
                  <wp:posOffset>570865</wp:posOffset>
                </wp:positionV>
                <wp:extent cx="3383915" cy="1960245"/>
                <wp:effectExtent l="19050" t="19050" r="26035" b="20955"/>
                <wp:wrapThrough wrapText="bothSides">
                  <wp:wrapPolygon edited="0">
                    <wp:start x="-122" y="-210"/>
                    <wp:lineTo x="-122" y="21621"/>
                    <wp:lineTo x="21645" y="21621"/>
                    <wp:lineTo x="21645" y="-210"/>
                    <wp:lineTo x="-122" y="-210"/>
                  </wp:wrapPolygon>
                </wp:wrapThrough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1960245"/>
                        </a:xfrm>
                        <a:prstGeom prst="rect">
                          <a:avLst/>
                        </a:prstGeom>
                        <a:solidFill>
                          <a:srgbClr val="FBFBDB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FB965" w14:textId="33EFD052" w:rsidR="00516BC6" w:rsidRDefault="00516BC6" w:rsidP="00860E78">
                            <w:pPr>
                              <w:jc w:val="center"/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A3C63">
                              <w:rPr>
                                <w:rFonts w:ascii="Narkisim" w:hAnsi="Narkisim" w:cs="Narkisim" w:hint="cs"/>
                                <w:b/>
                                <w:bCs/>
                                <w:sz w:val="24"/>
                                <w:szCs w:val="24"/>
                              </w:rPr>
                              <w:t>202</w:t>
                            </w:r>
                            <w:r w:rsidR="00625DD9">
                              <w:rPr>
                                <w:rFonts w:ascii="Narkisim" w:hAnsi="Narkisim" w:cs="Narkisim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r w:rsidRPr="00CA3C63">
                              <w:rPr>
                                <w:rFonts w:ascii="Narkisim" w:hAnsi="Narkisim" w:cs="Narkisim" w:hint="cs"/>
                                <w:b/>
                                <w:bCs/>
                                <w:sz w:val="24"/>
                                <w:szCs w:val="24"/>
                              </w:rPr>
                              <w:t>MONTHLY CHAPTER MEETINGS</w:t>
                            </w:r>
                          </w:p>
                          <w:p w14:paraId="4E17255C" w14:textId="77777777" w:rsidR="00233406" w:rsidRPr="00233406" w:rsidRDefault="00233406" w:rsidP="00860E78">
                            <w:pPr>
                              <w:jc w:val="center"/>
                              <w:rPr>
                                <w:rFonts w:ascii="Narkisim" w:hAnsi="Narkisim" w:cs="Narkisi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FA45194" w14:textId="77777777" w:rsidR="0041602A" w:rsidRDefault="00FE2C68" w:rsidP="00E22850">
                            <w:pPr>
                              <w:jc w:val="right"/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E2C68">
                              <w:t xml:space="preserve"> </w:t>
                            </w:r>
                            <w:r w:rsidR="009B0D5F" w:rsidRPr="00233406"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Meetings are held </w:t>
                            </w:r>
                            <w:r w:rsidR="0051296F"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  <w:t>in-person</w:t>
                            </w:r>
                            <w:r w:rsidR="0041602A"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AEDA5B9" w14:textId="5DDAA4EF" w:rsidR="0051296F" w:rsidRDefault="0041602A" w:rsidP="00E22850">
                            <w:pPr>
                              <w:jc w:val="right"/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  <w:t>or online</w:t>
                            </w:r>
                            <w:r w:rsidR="008E6C59"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every 3</w:t>
                            </w:r>
                            <w:r w:rsidR="008E6C59" w:rsidRPr="008E6C59"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8E6C59"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Thursday</w:t>
                            </w:r>
                            <w:r w:rsidR="001069E7"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69E7"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624601"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69E7"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  <w:t>(unless otherwise noted)</w:t>
                            </w:r>
                            <w:r w:rsidR="0051296F"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EA95F33" w14:textId="6DB224FB" w:rsidR="009B0D5F" w:rsidRPr="00233406" w:rsidRDefault="009B0D5F" w:rsidP="00E22850">
                            <w:pPr>
                              <w:jc w:val="right"/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33406"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  <w:t>5:45 pm – 7:30</w:t>
                            </w:r>
                            <w:r w:rsidR="00233406"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3DAF938E" w14:textId="77777777" w:rsidR="009B0D5F" w:rsidRPr="00233406" w:rsidRDefault="009B0D5F" w:rsidP="00E22850">
                            <w:pPr>
                              <w:jc w:val="right"/>
                              <w:rPr>
                                <w:rFonts w:ascii="Narkisim" w:hAnsi="Narkisim" w:cs="Narkisi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98DE7EE" w14:textId="42C66622" w:rsidR="00B5152F" w:rsidRDefault="0051296F" w:rsidP="00B5152F">
                            <w:pPr>
                              <w:jc w:val="center"/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  <w:t>Sign-up to bring snacks:</w:t>
                            </w:r>
                          </w:p>
                          <w:p w14:paraId="2D09933E" w14:textId="1F868B58" w:rsidR="00A70CDB" w:rsidRDefault="00B5152F" w:rsidP="00B5152F">
                            <w:pPr>
                              <w:jc w:val="center"/>
                            </w:pPr>
                            <w:r w:rsidRPr="00B5152F">
                              <w:t>https://www.signupgenius.com/go/508084EABAF23A7F49-55530945-lindheimer</w:t>
                            </w:r>
                          </w:p>
                          <w:p w14:paraId="25EAC958" w14:textId="77777777" w:rsidR="00516BC6" w:rsidRPr="00CA3C63" w:rsidRDefault="00516BC6" w:rsidP="00E22850">
                            <w:pPr>
                              <w:jc w:val="right"/>
                              <w:rPr>
                                <w:rFonts w:ascii="Narkisim" w:hAnsi="Narkisim" w:cs="Narkisi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9B459" id="_x0000_s1031" type="#_x0000_t202" style="position:absolute;left:0;text-align:left;margin-left:20.15pt;margin-top:44.95pt;width:266.45pt;height:154.3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" fillcolor="#fbfbdb" strokeweight="3pt">
                <v:textbox>
                  <w:txbxContent>
                    <w:p w14:paraId="359FB965" w14:textId="33EFD052" w:rsidR="00516BC6" w:rsidRDefault="00516BC6" w:rsidP="00860E78">
                      <w:pPr>
                        <w:jc w:val="center"/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</w:rPr>
                      </w:pPr>
                      <w:r w:rsidRPr="00CA3C63">
                        <w:rPr>
                          <w:rFonts w:ascii="Narkisim" w:hAnsi="Narkisim" w:cs="Narkisim" w:hint="cs"/>
                          <w:b/>
                          <w:bCs/>
                          <w:sz w:val="24"/>
                          <w:szCs w:val="24"/>
                        </w:rPr>
                        <w:t>202</w:t>
                      </w:r>
                      <w:r w:rsidR="00625DD9">
                        <w:rPr>
                          <w:rFonts w:ascii="Narkisim" w:hAnsi="Narkisim" w:cs="Narkisim"/>
                          <w:b/>
                          <w:bCs/>
                          <w:sz w:val="24"/>
                          <w:szCs w:val="24"/>
                        </w:rPr>
                        <w:t xml:space="preserve">5 </w:t>
                      </w:r>
                      <w:r w:rsidRPr="00CA3C63">
                        <w:rPr>
                          <w:rFonts w:ascii="Narkisim" w:hAnsi="Narkisim" w:cs="Narkisim" w:hint="cs"/>
                          <w:b/>
                          <w:bCs/>
                          <w:sz w:val="24"/>
                          <w:szCs w:val="24"/>
                        </w:rPr>
                        <w:t>MONTHLY CHAPTER MEETINGS</w:t>
                      </w:r>
                    </w:p>
                    <w:p w14:paraId="4E17255C" w14:textId="77777777" w:rsidR="00233406" w:rsidRPr="00233406" w:rsidRDefault="00233406" w:rsidP="00860E78">
                      <w:pPr>
                        <w:jc w:val="center"/>
                        <w:rPr>
                          <w:rFonts w:ascii="Narkisim" w:hAnsi="Narkisim" w:cs="Narkisi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FA45194" w14:textId="77777777" w:rsidR="0041602A" w:rsidRDefault="00FE2C68" w:rsidP="00E22850">
                      <w:pPr>
                        <w:jc w:val="right"/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</w:pPr>
                      <w:r w:rsidRPr="00FE2C68">
                        <w:t xml:space="preserve"> </w:t>
                      </w:r>
                      <w:r w:rsidR="009B0D5F" w:rsidRPr="00233406"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  <w:t xml:space="preserve">Meetings are held </w:t>
                      </w:r>
                      <w:r w:rsidR="0051296F"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  <w:t>in-person</w:t>
                      </w:r>
                      <w:r w:rsidR="0041602A"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AEDA5B9" w14:textId="5DDAA4EF" w:rsidR="0051296F" w:rsidRDefault="0041602A" w:rsidP="00E22850">
                      <w:pPr>
                        <w:jc w:val="right"/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  <w:t>or online</w:t>
                      </w:r>
                      <w:r w:rsidR="008E6C59"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  <w:t xml:space="preserve"> every 3</w:t>
                      </w:r>
                      <w:r w:rsidR="008E6C59" w:rsidRPr="008E6C59"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8E6C59"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  <w:t xml:space="preserve"> Thursday</w:t>
                      </w:r>
                      <w:r w:rsidR="001069E7"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069E7"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624601"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069E7"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  <w:t>(unless otherwise noted)</w:t>
                      </w:r>
                      <w:r w:rsidR="0051296F"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EA95F33" w14:textId="6DB224FB" w:rsidR="009B0D5F" w:rsidRPr="00233406" w:rsidRDefault="009B0D5F" w:rsidP="00E22850">
                      <w:pPr>
                        <w:jc w:val="right"/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</w:pPr>
                      <w:r w:rsidRPr="00233406"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  <w:t>5:45 pm – 7:30</w:t>
                      </w:r>
                      <w:r w:rsidR="00233406"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3DAF938E" w14:textId="77777777" w:rsidR="009B0D5F" w:rsidRPr="00233406" w:rsidRDefault="009B0D5F" w:rsidP="00E22850">
                      <w:pPr>
                        <w:jc w:val="right"/>
                        <w:rPr>
                          <w:rFonts w:ascii="Narkisim" w:hAnsi="Narkisim" w:cs="Narkisim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98DE7EE" w14:textId="42C66622" w:rsidR="00B5152F" w:rsidRDefault="0051296F" w:rsidP="00B5152F">
                      <w:pPr>
                        <w:jc w:val="center"/>
                        <w:rPr>
                          <w:rFonts w:ascii="Narkisim" w:hAnsi="Narkisim" w:cs="Narkisim"/>
                          <w:sz w:val="24"/>
                          <w:szCs w:val="24"/>
                        </w:rPr>
                      </w:pPr>
                      <w:r>
                        <w:rPr>
                          <w:rFonts w:ascii="Narkisim" w:hAnsi="Narkisim" w:cs="Narkisim"/>
                          <w:sz w:val="24"/>
                          <w:szCs w:val="24"/>
                        </w:rPr>
                        <w:t>Sign-up to bring snacks:</w:t>
                      </w:r>
                    </w:p>
                    <w:p w14:paraId="2D09933E" w14:textId="1F868B58" w:rsidR="00A70CDB" w:rsidRDefault="00B5152F" w:rsidP="00B5152F">
                      <w:pPr>
                        <w:jc w:val="center"/>
                      </w:pPr>
                      <w:r w:rsidRPr="00B5152F">
                        <w:t>https://www.signupgenius.com/go/508084EABAF23A7F49-55530945-lindheimer</w:t>
                      </w:r>
                    </w:p>
                    <w:p w14:paraId="25EAC958" w14:textId="77777777" w:rsidR="00516BC6" w:rsidRPr="00CA3C63" w:rsidRDefault="00516BC6" w:rsidP="00E22850">
                      <w:pPr>
                        <w:jc w:val="right"/>
                        <w:rPr>
                          <w:rFonts w:ascii="Narkisim" w:hAnsi="Narkisim" w:cs="Narkisim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BE607D">
        <w:rPr>
          <w:rFonts w:ascii="Tempus Sans ITC" w:hAnsi="Tempus Sans ITC"/>
          <w:b/>
          <w:bCs/>
          <w:sz w:val="36"/>
          <w:szCs w:val="36"/>
        </w:rPr>
        <w:t>Ch</w:t>
      </w:r>
      <w:r w:rsidR="00860E78" w:rsidRPr="00A00EB7">
        <w:rPr>
          <w:rFonts w:ascii="Tempus Sans ITC" w:hAnsi="Tempus Sans ITC"/>
          <w:b/>
          <w:bCs/>
          <w:sz w:val="36"/>
          <w:szCs w:val="36"/>
        </w:rPr>
        <w:t>apter Information Pag</w:t>
      </w:r>
      <w:r w:rsidR="00A76899">
        <w:rPr>
          <w:rFonts w:ascii="Tempus Sans ITC" w:hAnsi="Tempus Sans ITC"/>
          <w:b/>
          <w:bCs/>
          <w:sz w:val="36"/>
          <w:szCs w:val="36"/>
        </w:rPr>
        <w:t>e</w:t>
      </w:r>
    </w:p>
    <w:p w14:paraId="26AD04D3" w14:textId="5326ED37" w:rsidR="00FE2C68" w:rsidRDefault="00FE2C68" w:rsidP="005778BD">
      <w:pPr>
        <w:jc w:val="center"/>
        <w:rPr>
          <w:rFonts w:ascii="Freestyle Script" w:hAnsi="Freestyle Script"/>
          <w:b/>
          <w:bCs/>
          <w:sz w:val="72"/>
          <w:szCs w:val="72"/>
        </w:rPr>
      </w:pPr>
    </w:p>
    <w:p w14:paraId="292410FD" w14:textId="42CBC787" w:rsidR="0067228C" w:rsidRDefault="0067228C" w:rsidP="005778BD">
      <w:pPr>
        <w:jc w:val="center"/>
        <w:rPr>
          <w:rFonts w:ascii="Freestyle Script" w:hAnsi="Freestyle Script"/>
          <w:b/>
          <w:bCs/>
          <w:sz w:val="72"/>
          <w:szCs w:val="72"/>
        </w:rPr>
      </w:pPr>
    </w:p>
    <w:p w14:paraId="5E7E457E" w14:textId="5C4BB0AF" w:rsidR="00A66F1F" w:rsidRDefault="0067228C" w:rsidP="00380A56">
      <w:pPr>
        <w:jc w:val="center"/>
        <w:rPr>
          <w:rFonts w:ascii="Freestyle Script" w:hAnsi="Freestyle Script"/>
          <w:b/>
          <w:bCs/>
          <w:sz w:val="72"/>
          <w:szCs w:val="72"/>
        </w:rPr>
      </w:pPr>
      <w:r w:rsidRPr="00F61C6A">
        <w:rPr>
          <w:rFonts w:ascii="Tempus Sans ITC" w:eastAsia="Times New Roman" w:hAnsi="Tempus Sans ITC" w:cs="Times New Roman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63751" behindDoc="0" locked="0" layoutInCell="1" allowOverlap="1" wp14:anchorId="79C4C519" wp14:editId="6F46D69D">
                <wp:simplePos x="0" y="0"/>
                <wp:positionH relativeFrom="column">
                  <wp:posOffset>5615940</wp:posOffset>
                </wp:positionH>
                <wp:positionV relativeFrom="paragraph">
                  <wp:posOffset>494665</wp:posOffset>
                </wp:positionV>
                <wp:extent cx="1600200" cy="1404620"/>
                <wp:effectExtent l="0" t="0" r="0" b="0"/>
                <wp:wrapSquare wrapText="bothSides"/>
                <wp:docPr id="1883596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4620"/>
                        </a:xfrm>
                        <a:prstGeom prst="rect">
                          <a:avLst/>
                        </a:prstGeom>
                        <a:solidFill>
                          <a:srgbClr val="FFEEB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81902" w14:textId="33BB5766" w:rsidR="00F61C6A" w:rsidRPr="0067228C" w:rsidRDefault="006722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228C">
                              <w:rPr>
                                <w:sz w:val="18"/>
                                <w:szCs w:val="18"/>
                              </w:rPr>
                              <w:t xml:space="preserve">All photos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©</w:t>
                            </w:r>
                            <w:r w:rsidRPr="0067228C">
                              <w:rPr>
                                <w:sz w:val="18"/>
                                <w:szCs w:val="18"/>
                              </w:rPr>
                              <w:t>Darlene Varga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C4C519" id="_x0000_s1032" type="#_x0000_t202" style="position:absolute;left:0;text-align:left;margin-left:442.2pt;margin-top:38.95pt;width:126pt;height:110.6pt;z-index:25176375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" fillcolor="#ffeeb9" stroked="f">
                <v:textbox style="mso-fit-shape-to-text:t">
                  <w:txbxContent>
                    <w:p w14:paraId="3FD81902" w14:textId="33BB5766" w:rsidR="00F61C6A" w:rsidRPr="0067228C" w:rsidRDefault="0067228C">
                      <w:pPr>
                        <w:rPr>
                          <w:sz w:val="18"/>
                          <w:szCs w:val="18"/>
                        </w:rPr>
                      </w:pPr>
                      <w:r w:rsidRPr="0067228C">
                        <w:rPr>
                          <w:sz w:val="18"/>
                          <w:szCs w:val="18"/>
                        </w:rPr>
                        <w:t xml:space="preserve">All photos </w:t>
                      </w:r>
                      <w:r>
                        <w:rPr>
                          <w:sz w:val="18"/>
                          <w:szCs w:val="18"/>
                        </w:rPr>
                        <w:t>©</w:t>
                      </w:r>
                      <w:r w:rsidRPr="0067228C">
                        <w:rPr>
                          <w:sz w:val="18"/>
                          <w:szCs w:val="18"/>
                        </w:rPr>
                        <w:t>Darlene Varga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6F1F">
        <w:rPr>
          <w:rFonts w:ascii="Freestyle Script" w:hAnsi="Freestyle Script"/>
          <w:b/>
          <w:bCs/>
          <w:sz w:val="72"/>
          <w:szCs w:val="72"/>
        </w:rPr>
        <w:br w:type="page"/>
      </w:r>
    </w:p>
    <w:p w14:paraId="103D77D0" w14:textId="400459F8" w:rsidR="00A66F1F" w:rsidRDefault="009F5DEC" w:rsidP="009F5DEC">
      <w:pPr>
        <w:jc w:val="center"/>
        <w:rPr>
          <w:rFonts w:ascii="Freestyle Script" w:hAnsi="Freestyle Script"/>
          <w:b/>
          <w:bCs/>
          <w:sz w:val="72"/>
          <w:szCs w:val="72"/>
        </w:rPr>
      </w:pPr>
      <w:r>
        <w:rPr>
          <w:rFonts w:ascii="Freestyle Script" w:hAnsi="Freestyle Script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99239" behindDoc="0" locked="0" layoutInCell="1" allowOverlap="1" wp14:anchorId="344DEA2C" wp14:editId="48C73C2D">
            <wp:simplePos x="0" y="0"/>
            <wp:positionH relativeFrom="column">
              <wp:posOffset>-169545</wp:posOffset>
            </wp:positionH>
            <wp:positionV relativeFrom="paragraph">
              <wp:posOffset>544830</wp:posOffset>
            </wp:positionV>
            <wp:extent cx="758190" cy="1552575"/>
            <wp:effectExtent l="0" t="0" r="3810" b="9525"/>
            <wp:wrapThrough wrapText="bothSides">
              <wp:wrapPolygon edited="0">
                <wp:start x="0" y="0"/>
                <wp:lineTo x="0" y="21467"/>
                <wp:lineTo x="21166" y="21467"/>
                <wp:lineTo x="21166" y="0"/>
                <wp:lineTo x="0" y="0"/>
              </wp:wrapPolygon>
            </wp:wrapThrough>
            <wp:docPr id="1094579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97683" name="Picture 131909768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F1F">
        <w:rPr>
          <w:rFonts w:ascii="Freestyle Script" w:hAnsi="Freestyle Script"/>
          <w:b/>
          <w:bCs/>
          <w:sz w:val="72"/>
          <w:szCs w:val="72"/>
        </w:rPr>
        <w:t xml:space="preserve">Communications Photo Awards – </w:t>
      </w:r>
      <w:r w:rsidR="00754DA7">
        <w:rPr>
          <w:rFonts w:ascii="Freestyle Script" w:hAnsi="Freestyle Script"/>
          <w:b/>
          <w:bCs/>
          <w:sz w:val="72"/>
          <w:szCs w:val="72"/>
        </w:rPr>
        <w:t>October</w:t>
      </w:r>
      <w:r w:rsidR="00A66F1F">
        <w:rPr>
          <w:rFonts w:ascii="Freestyle Script" w:hAnsi="Freestyle Script"/>
          <w:b/>
          <w:bCs/>
          <w:sz w:val="72"/>
          <w:szCs w:val="72"/>
        </w:rPr>
        <w:t>202</w:t>
      </w:r>
      <w:r w:rsidR="00291687">
        <w:rPr>
          <w:rFonts w:ascii="Freestyle Script" w:hAnsi="Freestyle Script"/>
          <w:b/>
          <w:bCs/>
          <w:sz w:val="72"/>
          <w:szCs w:val="72"/>
        </w:rPr>
        <w:t>5</w:t>
      </w:r>
    </w:p>
    <w:p w14:paraId="1CF810FB" w14:textId="01FC57F6" w:rsidR="00A66F1F" w:rsidRDefault="00B26F03">
      <w:pPr>
        <w:rPr>
          <w:rFonts w:ascii="Freestyle Script" w:hAnsi="Freestyle Script"/>
          <w:b/>
          <w:bCs/>
          <w:sz w:val="72"/>
          <w:szCs w:val="72"/>
        </w:rPr>
      </w:pPr>
      <w:r w:rsidRPr="00B26F03">
        <w:rPr>
          <w:rFonts w:ascii="Tempus Sans ITC" w:hAnsi="Tempus Sans ITC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34407" behindDoc="0" locked="0" layoutInCell="1" allowOverlap="1" wp14:anchorId="590C9283" wp14:editId="11B34F2A">
                <wp:simplePos x="0" y="0"/>
                <wp:positionH relativeFrom="margin">
                  <wp:align>right</wp:align>
                </wp:positionH>
                <wp:positionV relativeFrom="paragraph">
                  <wp:posOffset>739775</wp:posOffset>
                </wp:positionV>
                <wp:extent cx="1997075" cy="876300"/>
                <wp:effectExtent l="0" t="0" r="22225" b="19050"/>
                <wp:wrapSquare wrapText="bothSides"/>
                <wp:docPr id="315113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A747F" w14:textId="283CFFD7" w:rsidR="00B26F03" w:rsidRPr="00B26F03" w:rsidRDefault="00B26F03">
                            <w:pPr>
                              <w:rPr>
                                <w:rFonts w:ascii="Tempus Sans ITC" w:hAnsi="Tempus Sans ITC"/>
                              </w:rPr>
                            </w:pPr>
                            <w:r w:rsidRPr="00B26F03">
                              <w:rPr>
                                <w:rFonts w:ascii="Tempus Sans ITC" w:hAnsi="Tempus Sans ITC"/>
                              </w:rPr>
                              <w:t xml:space="preserve">Caroline Broderick won </w:t>
                            </w:r>
                            <w:r>
                              <w:rPr>
                                <w:rFonts w:ascii="Tempus Sans ITC" w:hAnsi="Tempus Sans ITC"/>
                              </w:rPr>
                              <w:t>“</w:t>
                            </w:r>
                            <w:r w:rsidRPr="00B26F03">
                              <w:rPr>
                                <w:rFonts w:ascii="Tempus Sans ITC" w:hAnsi="Tempus Sans ITC"/>
                              </w:rPr>
                              <w:t>3</w:t>
                            </w:r>
                            <w:r w:rsidRPr="00B26F03">
                              <w:rPr>
                                <w:rFonts w:ascii="Tempus Sans ITC" w:hAnsi="Tempus Sans ITC"/>
                                <w:vertAlign w:val="superscript"/>
                              </w:rPr>
                              <w:t>rd</w:t>
                            </w:r>
                            <w:r w:rsidRPr="00B26F03">
                              <w:rPr>
                                <w:rFonts w:ascii="Tempus Sans ITC" w:hAnsi="Tempus Sans ITC"/>
                              </w:rPr>
                              <w:t xml:space="preserve"> Place – Wildlife-Other</w:t>
                            </w:r>
                            <w:r>
                              <w:rPr>
                                <w:rFonts w:ascii="Tempus Sans ITC" w:hAnsi="Tempus Sans ITC"/>
                              </w:rPr>
                              <w:t>”</w:t>
                            </w:r>
                            <w:r w:rsidRPr="00B26F03">
                              <w:rPr>
                                <w:rFonts w:ascii="Tempus Sans ITC" w:hAnsi="Tempus Sans ITC"/>
                              </w:rPr>
                              <w:t xml:space="preserve"> at the Annual State Meeting in 2025 with this photo! Congrats!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C9283" id="_x0000_s1033" type="#_x0000_t202" style="position:absolute;margin-left:106.05pt;margin-top:58.25pt;width:157.25pt;height:69pt;z-index:25183440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">
                <v:textbox>
                  <w:txbxContent>
                    <w:p w14:paraId="7D1A747F" w14:textId="283CFFD7" w:rsidR="00B26F03" w:rsidRPr="00B26F03" w:rsidRDefault="00B26F03">
                      <w:pPr>
                        <w:rPr>
                          <w:rFonts w:ascii="Tempus Sans ITC" w:hAnsi="Tempus Sans ITC"/>
                        </w:rPr>
                      </w:pPr>
                      <w:r w:rsidRPr="00B26F03">
                        <w:rPr>
                          <w:rFonts w:ascii="Tempus Sans ITC" w:hAnsi="Tempus Sans ITC"/>
                        </w:rPr>
                        <w:t xml:space="preserve">Caroline Broderick won </w:t>
                      </w:r>
                      <w:r>
                        <w:rPr>
                          <w:rFonts w:ascii="Tempus Sans ITC" w:hAnsi="Tempus Sans ITC"/>
                        </w:rPr>
                        <w:t>“</w:t>
                      </w:r>
                      <w:r w:rsidRPr="00B26F03">
                        <w:rPr>
                          <w:rFonts w:ascii="Tempus Sans ITC" w:hAnsi="Tempus Sans ITC"/>
                        </w:rPr>
                        <w:t>3</w:t>
                      </w:r>
                      <w:r w:rsidRPr="00B26F03">
                        <w:rPr>
                          <w:rFonts w:ascii="Tempus Sans ITC" w:hAnsi="Tempus Sans ITC"/>
                          <w:vertAlign w:val="superscript"/>
                        </w:rPr>
                        <w:t>rd</w:t>
                      </w:r>
                      <w:r w:rsidRPr="00B26F03">
                        <w:rPr>
                          <w:rFonts w:ascii="Tempus Sans ITC" w:hAnsi="Tempus Sans ITC"/>
                        </w:rPr>
                        <w:t xml:space="preserve"> Place – Wildlife-Other</w:t>
                      </w:r>
                      <w:r>
                        <w:rPr>
                          <w:rFonts w:ascii="Tempus Sans ITC" w:hAnsi="Tempus Sans ITC"/>
                        </w:rPr>
                        <w:t>”</w:t>
                      </w:r>
                      <w:r w:rsidRPr="00B26F03">
                        <w:rPr>
                          <w:rFonts w:ascii="Tempus Sans ITC" w:hAnsi="Tempus Sans ITC"/>
                        </w:rPr>
                        <w:t xml:space="preserve"> at the Annual State Meeting in 2025 with this photo! Congrats!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1870"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740199" behindDoc="0" locked="0" layoutInCell="1" allowOverlap="1" wp14:anchorId="1AA069D3" wp14:editId="41EBE64C">
            <wp:simplePos x="0" y="0"/>
            <wp:positionH relativeFrom="page">
              <wp:posOffset>904875</wp:posOffset>
            </wp:positionH>
            <wp:positionV relativeFrom="paragraph">
              <wp:posOffset>158750</wp:posOffset>
            </wp:positionV>
            <wp:extent cx="4324350" cy="2438400"/>
            <wp:effectExtent l="152400" t="152400" r="361950" b="361950"/>
            <wp:wrapThrough wrapText="bothSides">
              <wp:wrapPolygon edited="0">
                <wp:start x="381" y="-1350"/>
                <wp:lineTo x="-761" y="-1013"/>
                <wp:lineTo x="-761" y="22275"/>
                <wp:lineTo x="-381" y="23288"/>
                <wp:lineTo x="856" y="24300"/>
                <wp:lineTo x="952" y="24638"/>
                <wp:lineTo x="21600" y="24638"/>
                <wp:lineTo x="21695" y="24300"/>
                <wp:lineTo x="22932" y="23288"/>
                <wp:lineTo x="23313" y="20588"/>
                <wp:lineTo x="23313" y="1688"/>
                <wp:lineTo x="22171" y="-844"/>
                <wp:lineTo x="22076" y="-1350"/>
                <wp:lineTo x="381" y="-1350"/>
              </wp:wrapPolygon>
            </wp:wrapThrough>
            <wp:docPr id="16471302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30221" name="Picture 1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31918" w14:textId="1D1D867A" w:rsidR="00A66F1F" w:rsidRDefault="00A66F1F">
      <w:pPr>
        <w:rPr>
          <w:rFonts w:ascii="Freestyle Script" w:hAnsi="Freestyle Script"/>
          <w:b/>
          <w:bCs/>
          <w:sz w:val="72"/>
          <w:szCs w:val="72"/>
        </w:rPr>
      </w:pPr>
    </w:p>
    <w:p w14:paraId="6A0AB966" w14:textId="3F7550E0" w:rsidR="00A66F1F" w:rsidRDefault="00B26F03">
      <w:pPr>
        <w:rPr>
          <w:rFonts w:ascii="Freestyle Script" w:hAnsi="Freestyle Script"/>
          <w:b/>
          <w:bCs/>
          <w:sz w:val="72"/>
          <w:szCs w:val="72"/>
        </w:rPr>
      </w:pPr>
      <w:r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739175" behindDoc="0" locked="0" layoutInCell="1" allowOverlap="1" wp14:anchorId="134E779F" wp14:editId="62BCD0E6">
            <wp:simplePos x="0" y="0"/>
            <wp:positionH relativeFrom="margin">
              <wp:posOffset>5257800</wp:posOffset>
            </wp:positionH>
            <wp:positionV relativeFrom="paragraph">
              <wp:posOffset>1890395</wp:posOffset>
            </wp:positionV>
            <wp:extent cx="718820" cy="1495425"/>
            <wp:effectExtent l="0" t="0" r="5080" b="9525"/>
            <wp:wrapThrough wrapText="bothSides">
              <wp:wrapPolygon edited="0">
                <wp:start x="0" y="0"/>
                <wp:lineTo x="0" y="21462"/>
                <wp:lineTo x="21180" y="21462"/>
                <wp:lineTo x="21180" y="0"/>
                <wp:lineTo x="0" y="0"/>
              </wp:wrapPolygon>
            </wp:wrapThrough>
            <wp:docPr id="14644295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02603" name="Picture 957202603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"/>
                    <a:stretch/>
                  </pic:blipFill>
                  <pic:spPr bwMode="auto">
                    <a:xfrm>
                      <a:off x="0" y="0"/>
                      <a:ext cx="71882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DEC">
        <w:rPr>
          <w:rFonts w:ascii="Freestyle Script" w:hAnsi="Freestyle Script"/>
          <w:b/>
          <w:bCs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04359" behindDoc="0" locked="0" layoutInCell="1" allowOverlap="1" wp14:anchorId="7D6D43F1" wp14:editId="308C3D41">
                <wp:simplePos x="0" y="0"/>
                <wp:positionH relativeFrom="column">
                  <wp:posOffset>4612005</wp:posOffset>
                </wp:positionH>
                <wp:positionV relativeFrom="paragraph">
                  <wp:posOffset>936625</wp:posOffset>
                </wp:positionV>
                <wp:extent cx="2027555" cy="1404620"/>
                <wp:effectExtent l="0" t="0" r="10795" b="19685"/>
                <wp:wrapThrough wrapText="bothSides">
                  <wp:wrapPolygon edited="0">
                    <wp:start x="0" y="0"/>
                    <wp:lineTo x="0" y="21621"/>
                    <wp:lineTo x="21512" y="21621"/>
                    <wp:lineTo x="21512" y="0"/>
                    <wp:lineTo x="0" y="0"/>
                  </wp:wrapPolygon>
                </wp:wrapThrough>
                <wp:docPr id="1761102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1404620"/>
                        </a:xfrm>
                        <a:prstGeom prst="rect">
                          <a:avLst/>
                        </a:prstGeom>
                        <a:solidFill>
                          <a:srgbClr val="AAE57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BE5C1" w14:textId="1C1EE165" w:rsidR="009F5DEC" w:rsidRPr="0067228C" w:rsidRDefault="009F5DEC">
                            <w:pPr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7228C"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67228C"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  <w:vertAlign w:val="superscript"/>
                              </w:rPr>
                              <w:t>st</w:t>
                            </w:r>
                            <w:r w:rsidRPr="0067228C"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</w:rPr>
                              <w:t xml:space="preserve"> Place – </w:t>
                            </w:r>
                            <w:r w:rsidR="00BD242B"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</w:rPr>
                              <w:t>Caroline Broderick</w:t>
                            </w:r>
                          </w:p>
                          <w:p w14:paraId="564CAE3D" w14:textId="07DF55D1" w:rsidR="009F5DEC" w:rsidRPr="0067228C" w:rsidRDefault="009F5DEC">
                            <w:pPr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7228C"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  <w:r w:rsidRPr="0067228C"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  <w:vertAlign w:val="superscript"/>
                              </w:rPr>
                              <w:t>nd</w:t>
                            </w:r>
                            <w:r w:rsidRPr="0067228C"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</w:rPr>
                              <w:t xml:space="preserve"> Place – </w:t>
                            </w:r>
                            <w:r w:rsidR="00AF4328"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</w:rPr>
                              <w:t>Don Bergquist</w:t>
                            </w:r>
                          </w:p>
                          <w:p w14:paraId="0492438C" w14:textId="6A9FD709" w:rsidR="009F5DEC" w:rsidRPr="0067228C" w:rsidRDefault="00291687">
                            <w:pPr>
                              <w:rPr>
                                <w:rFonts w:ascii="Tempus Sans ITC" w:hAnsi="Tempus Sans ITC" w:cs="Aptos Serif"/>
                                <w:color w:val="000000" w:themeColor="text1"/>
                              </w:rPr>
                            </w:pPr>
                            <w:r w:rsidRPr="0067228C"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  <w:r w:rsidRPr="0067228C"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  <w:vertAlign w:val="superscript"/>
                              </w:rPr>
                              <w:t>rd</w:t>
                            </w:r>
                            <w:r w:rsidRPr="0067228C"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9F5DEC" w:rsidRPr="0067228C"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</w:rPr>
                              <w:t xml:space="preserve">Place </w:t>
                            </w:r>
                            <w:r w:rsidRPr="0067228C"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</w:rPr>
                              <w:t xml:space="preserve">– </w:t>
                            </w:r>
                            <w:r w:rsidR="00AF4328"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</w:rPr>
                              <w:t xml:space="preserve">Launa </w:t>
                            </w:r>
                            <w:proofErr w:type="spellStart"/>
                            <w:r w:rsidR="00AF4328">
                              <w:rPr>
                                <w:rFonts w:ascii="Tempus Sans ITC" w:hAnsi="Tempus Sans ITC" w:cs="Aptos Serif"/>
                                <w:b/>
                                <w:bCs/>
                                <w:color w:val="000000" w:themeColor="text1"/>
                              </w:rPr>
                              <w:t>Poppaditch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6D43F1" id="_x0000_s1034" type="#_x0000_t202" style="position:absolute;margin-left:363.15pt;margin-top:73.75pt;width:159.65pt;height:110.6pt;z-index:25170435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" fillcolor="#aae571">
                <v:textbox style="mso-fit-shape-to-text:t">
                  <w:txbxContent>
                    <w:p w14:paraId="254BE5C1" w14:textId="1C1EE165" w:rsidR="009F5DEC" w:rsidRPr="0067228C" w:rsidRDefault="009F5DEC">
                      <w:pPr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</w:rPr>
                      </w:pPr>
                      <w:r w:rsidRPr="0067228C"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67228C"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  <w:vertAlign w:val="superscript"/>
                        </w:rPr>
                        <w:t>st</w:t>
                      </w:r>
                      <w:r w:rsidRPr="0067228C"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</w:rPr>
                        <w:t xml:space="preserve"> Place – </w:t>
                      </w:r>
                      <w:r w:rsidR="00BD242B"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</w:rPr>
                        <w:t>Caroline Broderick</w:t>
                      </w:r>
                    </w:p>
                    <w:p w14:paraId="564CAE3D" w14:textId="07DF55D1" w:rsidR="009F5DEC" w:rsidRPr="0067228C" w:rsidRDefault="009F5DEC">
                      <w:pPr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</w:rPr>
                      </w:pPr>
                      <w:r w:rsidRPr="0067228C"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</w:rPr>
                        <w:t>2</w:t>
                      </w:r>
                      <w:r w:rsidRPr="0067228C"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  <w:vertAlign w:val="superscript"/>
                        </w:rPr>
                        <w:t>nd</w:t>
                      </w:r>
                      <w:r w:rsidRPr="0067228C"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</w:rPr>
                        <w:t xml:space="preserve"> Place – </w:t>
                      </w:r>
                      <w:r w:rsidR="00AF4328"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</w:rPr>
                        <w:t>Don Bergquist</w:t>
                      </w:r>
                    </w:p>
                    <w:p w14:paraId="0492438C" w14:textId="6A9FD709" w:rsidR="009F5DEC" w:rsidRPr="0067228C" w:rsidRDefault="00291687">
                      <w:pPr>
                        <w:rPr>
                          <w:rFonts w:ascii="Tempus Sans ITC" w:hAnsi="Tempus Sans ITC" w:cs="Aptos Serif"/>
                          <w:color w:val="000000" w:themeColor="text1"/>
                        </w:rPr>
                      </w:pPr>
                      <w:r w:rsidRPr="0067228C"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</w:rPr>
                        <w:t>3</w:t>
                      </w:r>
                      <w:r w:rsidRPr="0067228C"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  <w:vertAlign w:val="superscript"/>
                        </w:rPr>
                        <w:t>rd</w:t>
                      </w:r>
                      <w:r w:rsidRPr="0067228C"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9F5DEC" w:rsidRPr="0067228C"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</w:rPr>
                        <w:t xml:space="preserve">Place </w:t>
                      </w:r>
                      <w:r w:rsidRPr="0067228C"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</w:rPr>
                        <w:t xml:space="preserve">– </w:t>
                      </w:r>
                      <w:r w:rsidR="00AF4328"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</w:rPr>
                        <w:t xml:space="preserve">Launa </w:t>
                      </w:r>
                      <w:proofErr w:type="spellStart"/>
                      <w:r w:rsidR="00AF4328">
                        <w:rPr>
                          <w:rFonts w:ascii="Tempus Sans ITC" w:hAnsi="Tempus Sans ITC" w:cs="Aptos Serif"/>
                          <w:b/>
                          <w:bCs/>
                          <w:color w:val="000000" w:themeColor="text1"/>
                        </w:rPr>
                        <w:t>Poppaditch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697191" behindDoc="0" locked="0" layoutInCell="1" allowOverlap="1" wp14:anchorId="4F21A834" wp14:editId="3793F737">
            <wp:simplePos x="0" y="0"/>
            <wp:positionH relativeFrom="column">
              <wp:posOffset>692150</wp:posOffset>
            </wp:positionH>
            <wp:positionV relativeFrom="paragraph">
              <wp:posOffset>777240</wp:posOffset>
            </wp:positionV>
            <wp:extent cx="2933700" cy="4181475"/>
            <wp:effectExtent l="171450" t="152400" r="361950" b="371475"/>
            <wp:wrapNone/>
            <wp:docPr id="5886534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53468" name="Picture 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5" r="2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870"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700263" behindDoc="0" locked="0" layoutInCell="1" allowOverlap="1" wp14:anchorId="79C69575" wp14:editId="463B8F37">
            <wp:simplePos x="0" y="0"/>
            <wp:positionH relativeFrom="page">
              <wp:align>right</wp:align>
            </wp:positionH>
            <wp:positionV relativeFrom="paragraph">
              <wp:posOffset>3415030</wp:posOffset>
            </wp:positionV>
            <wp:extent cx="3100665" cy="2618903"/>
            <wp:effectExtent l="152400" t="152400" r="367030" b="353060"/>
            <wp:wrapThrough wrapText="bothSides">
              <wp:wrapPolygon edited="0">
                <wp:start x="531" y="-1257"/>
                <wp:lineTo x="-1062" y="-943"/>
                <wp:lineTo x="-1062" y="22155"/>
                <wp:lineTo x="1327" y="24355"/>
                <wp:lineTo x="21635" y="24355"/>
                <wp:lineTo x="21768" y="24041"/>
                <wp:lineTo x="23892" y="21841"/>
                <wp:lineTo x="24025" y="1571"/>
                <wp:lineTo x="22432" y="-786"/>
                <wp:lineTo x="22299" y="-1257"/>
                <wp:lineTo x="531" y="-1257"/>
              </wp:wrapPolygon>
            </wp:wrapThrough>
            <wp:docPr id="4150458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45898" name="Picture 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665" cy="2618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870"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702311" behindDoc="0" locked="0" layoutInCell="1" allowOverlap="1" wp14:anchorId="1F67CE8B" wp14:editId="799DCC71">
            <wp:simplePos x="0" y="0"/>
            <wp:positionH relativeFrom="margin">
              <wp:align>left</wp:align>
            </wp:positionH>
            <wp:positionV relativeFrom="paragraph">
              <wp:posOffset>2323465</wp:posOffset>
            </wp:positionV>
            <wp:extent cx="785495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0954" y="21360"/>
                <wp:lineTo x="20954" y="0"/>
                <wp:lineTo x="0" y="0"/>
              </wp:wrapPolygon>
            </wp:wrapThrough>
            <wp:docPr id="14308017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73100" name="Picture 55167310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F1F">
        <w:rPr>
          <w:rFonts w:ascii="Freestyle Script" w:hAnsi="Freestyle Script"/>
          <w:b/>
          <w:bCs/>
          <w:sz w:val="72"/>
          <w:szCs w:val="72"/>
        </w:rPr>
        <w:br w:type="page"/>
      </w:r>
    </w:p>
    <w:p w14:paraId="4E701634" w14:textId="7C5DA7FE" w:rsidR="009F5DEC" w:rsidRDefault="00B26F03" w:rsidP="004F2A24">
      <w:pPr>
        <w:rPr>
          <w:rFonts w:ascii="Freestyle Script" w:hAnsi="Freestyle Script"/>
          <w:b/>
          <w:bCs/>
          <w:sz w:val="72"/>
          <w:szCs w:val="72"/>
        </w:rPr>
      </w:pPr>
      <w:r>
        <w:rPr>
          <w:rFonts w:ascii="Freestyle Script" w:hAnsi="Freestyle Script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818023" behindDoc="0" locked="0" layoutInCell="1" allowOverlap="1" wp14:anchorId="34A1D52C" wp14:editId="4FF86296">
            <wp:simplePos x="0" y="0"/>
            <wp:positionH relativeFrom="margin">
              <wp:align>left</wp:align>
            </wp:positionH>
            <wp:positionV relativeFrom="paragraph">
              <wp:posOffset>697230</wp:posOffset>
            </wp:positionV>
            <wp:extent cx="4143375" cy="3107690"/>
            <wp:effectExtent l="152400" t="152400" r="352425" b="359410"/>
            <wp:wrapThrough wrapText="bothSides">
              <wp:wrapPolygon edited="0">
                <wp:start x="397" y="-1059"/>
                <wp:lineTo x="-794" y="-794"/>
                <wp:lineTo x="-794" y="20391"/>
                <wp:lineTo x="-596" y="22642"/>
                <wp:lineTo x="894" y="23701"/>
                <wp:lineTo x="993" y="23966"/>
                <wp:lineTo x="21550" y="23966"/>
                <wp:lineTo x="21650" y="23701"/>
                <wp:lineTo x="23040" y="22642"/>
                <wp:lineTo x="23338" y="20391"/>
                <wp:lineTo x="23338" y="1324"/>
                <wp:lineTo x="22146" y="-662"/>
                <wp:lineTo x="22047" y="-1059"/>
                <wp:lineTo x="397" y="-1059"/>
              </wp:wrapPolygon>
            </wp:wrapThrough>
            <wp:docPr id="6196638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63895" name="Picture 2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277" cy="3110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735"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710503" behindDoc="0" locked="0" layoutInCell="1" allowOverlap="1" wp14:anchorId="2971AB8C" wp14:editId="3EF95C29">
            <wp:simplePos x="0" y="0"/>
            <wp:positionH relativeFrom="column">
              <wp:posOffset>4267835</wp:posOffset>
            </wp:positionH>
            <wp:positionV relativeFrom="paragraph">
              <wp:posOffset>617220</wp:posOffset>
            </wp:positionV>
            <wp:extent cx="86487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0934" y="21368"/>
                <wp:lineTo x="20934" y="0"/>
                <wp:lineTo x="0" y="0"/>
              </wp:wrapPolygon>
            </wp:wrapThrough>
            <wp:docPr id="13555525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97683" name="Picture 131909768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328" w:rsidRPr="0014224A">
        <w:rPr>
          <w:rFonts w:ascii="Freestyle Script" w:hAnsi="Freestyle Script"/>
          <w:b/>
          <w:bCs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18695" behindDoc="0" locked="0" layoutInCell="1" allowOverlap="1" wp14:anchorId="5223BCB7" wp14:editId="51CA8436">
                <wp:simplePos x="0" y="0"/>
                <wp:positionH relativeFrom="column">
                  <wp:posOffset>5107305</wp:posOffset>
                </wp:positionH>
                <wp:positionV relativeFrom="paragraph">
                  <wp:posOffset>687705</wp:posOffset>
                </wp:positionV>
                <wp:extent cx="2057400" cy="685800"/>
                <wp:effectExtent l="0" t="0" r="19050" b="19050"/>
                <wp:wrapSquare wrapText="bothSides"/>
                <wp:docPr id="768307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8AC8B" w14:textId="7F86B523" w:rsidR="0014224A" w:rsidRPr="00E716FF" w:rsidRDefault="0014224A">
                            <w:pPr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</w:pPr>
                            <w:r w:rsidRPr="00E716FF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>1</w:t>
                            </w:r>
                            <w:r w:rsidRPr="00E716FF">
                              <w:rPr>
                                <w:rFonts w:ascii="Tempus Sans ITC" w:hAnsi="Tempus Sans ITC"/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 w:rsidRPr="00E716FF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 xml:space="preserve"> Place –</w:t>
                            </w:r>
                            <w:r w:rsidR="00E716FF" w:rsidRPr="00E716FF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 xml:space="preserve"> </w:t>
                            </w:r>
                            <w:r w:rsidR="00AF4328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>Susan Bogle</w:t>
                            </w:r>
                          </w:p>
                          <w:p w14:paraId="00E5CF9D" w14:textId="77777777" w:rsidR="00AF4328" w:rsidRDefault="0014224A" w:rsidP="00AF4328">
                            <w:pPr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</w:pPr>
                            <w:r w:rsidRPr="00E716FF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>2</w:t>
                            </w:r>
                            <w:r w:rsidRPr="00E716FF">
                              <w:rPr>
                                <w:rFonts w:ascii="Tempus Sans ITC" w:hAnsi="Tempus Sans ITC"/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 w:rsidRPr="00E716FF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 xml:space="preserve"> Pla</w:t>
                            </w:r>
                            <w:r w:rsidR="00D17138" w:rsidRPr="00E716FF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 xml:space="preserve">ce </w:t>
                            </w:r>
                            <w:r w:rsidR="00E716FF" w:rsidRPr="00E716FF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>–</w:t>
                            </w:r>
                            <w:r w:rsidR="00D17138" w:rsidRPr="00E716FF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 xml:space="preserve"> </w:t>
                            </w:r>
                            <w:r w:rsidR="00AF4328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>Kris Moore</w:t>
                            </w:r>
                          </w:p>
                          <w:p w14:paraId="680A5877" w14:textId="0DFC8B52" w:rsidR="0014224A" w:rsidRPr="00E716FF" w:rsidRDefault="00AF4328" w:rsidP="00AF4328">
                            <w:pPr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>3</w:t>
                            </w:r>
                            <w:r w:rsidRPr="00AF4328">
                              <w:rPr>
                                <w:rFonts w:ascii="Tempus Sans ITC" w:hAnsi="Tempus Sans ITC"/>
                                <w:b/>
                                <w:bCs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 xml:space="preserve"> – Michael Laffey</w:t>
                            </w:r>
                            <w:r w:rsidR="0014224A" w:rsidRPr="00E716FF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3BCB7" id="_x0000_s1035" type="#_x0000_t202" style="position:absolute;margin-left:402.15pt;margin-top:54.15pt;width:162pt;height:54pt;z-index:2517186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">
                <v:textbox>
                  <w:txbxContent>
                    <w:p w14:paraId="4C38AC8B" w14:textId="7F86B523" w:rsidR="0014224A" w:rsidRPr="00E716FF" w:rsidRDefault="0014224A">
                      <w:pPr>
                        <w:rPr>
                          <w:rFonts w:ascii="Tempus Sans ITC" w:hAnsi="Tempus Sans ITC"/>
                          <w:b/>
                          <w:bCs/>
                        </w:rPr>
                      </w:pPr>
                      <w:r w:rsidRPr="00E716FF">
                        <w:rPr>
                          <w:rFonts w:ascii="Tempus Sans ITC" w:hAnsi="Tempus Sans ITC"/>
                          <w:b/>
                          <w:bCs/>
                        </w:rPr>
                        <w:t>1</w:t>
                      </w:r>
                      <w:r w:rsidRPr="00E716FF">
                        <w:rPr>
                          <w:rFonts w:ascii="Tempus Sans ITC" w:hAnsi="Tempus Sans ITC"/>
                          <w:b/>
                          <w:bCs/>
                          <w:vertAlign w:val="superscript"/>
                        </w:rPr>
                        <w:t>st</w:t>
                      </w:r>
                      <w:r w:rsidRPr="00E716FF">
                        <w:rPr>
                          <w:rFonts w:ascii="Tempus Sans ITC" w:hAnsi="Tempus Sans ITC"/>
                          <w:b/>
                          <w:bCs/>
                        </w:rPr>
                        <w:t xml:space="preserve"> Place –</w:t>
                      </w:r>
                      <w:r w:rsidR="00E716FF" w:rsidRPr="00E716FF">
                        <w:rPr>
                          <w:rFonts w:ascii="Tempus Sans ITC" w:hAnsi="Tempus Sans ITC"/>
                          <w:b/>
                          <w:bCs/>
                        </w:rPr>
                        <w:t xml:space="preserve"> </w:t>
                      </w:r>
                      <w:r w:rsidR="00AF4328">
                        <w:rPr>
                          <w:rFonts w:ascii="Tempus Sans ITC" w:hAnsi="Tempus Sans ITC"/>
                          <w:b/>
                          <w:bCs/>
                        </w:rPr>
                        <w:t>Susan Bogle</w:t>
                      </w:r>
                    </w:p>
                    <w:p w14:paraId="00E5CF9D" w14:textId="77777777" w:rsidR="00AF4328" w:rsidRDefault="0014224A" w:rsidP="00AF4328">
                      <w:pPr>
                        <w:rPr>
                          <w:rFonts w:ascii="Tempus Sans ITC" w:hAnsi="Tempus Sans ITC"/>
                          <w:b/>
                          <w:bCs/>
                        </w:rPr>
                      </w:pPr>
                      <w:r w:rsidRPr="00E716FF">
                        <w:rPr>
                          <w:rFonts w:ascii="Tempus Sans ITC" w:hAnsi="Tempus Sans ITC"/>
                          <w:b/>
                          <w:bCs/>
                        </w:rPr>
                        <w:t>2</w:t>
                      </w:r>
                      <w:r w:rsidRPr="00E716FF">
                        <w:rPr>
                          <w:rFonts w:ascii="Tempus Sans ITC" w:hAnsi="Tempus Sans ITC"/>
                          <w:b/>
                          <w:bCs/>
                          <w:vertAlign w:val="superscript"/>
                        </w:rPr>
                        <w:t>nd</w:t>
                      </w:r>
                      <w:r w:rsidRPr="00E716FF">
                        <w:rPr>
                          <w:rFonts w:ascii="Tempus Sans ITC" w:hAnsi="Tempus Sans ITC"/>
                          <w:b/>
                          <w:bCs/>
                        </w:rPr>
                        <w:t xml:space="preserve"> Pla</w:t>
                      </w:r>
                      <w:r w:rsidR="00D17138" w:rsidRPr="00E716FF">
                        <w:rPr>
                          <w:rFonts w:ascii="Tempus Sans ITC" w:hAnsi="Tempus Sans ITC"/>
                          <w:b/>
                          <w:bCs/>
                        </w:rPr>
                        <w:t xml:space="preserve">ce </w:t>
                      </w:r>
                      <w:r w:rsidR="00E716FF" w:rsidRPr="00E716FF">
                        <w:rPr>
                          <w:rFonts w:ascii="Tempus Sans ITC" w:hAnsi="Tempus Sans ITC"/>
                          <w:b/>
                          <w:bCs/>
                        </w:rPr>
                        <w:t>–</w:t>
                      </w:r>
                      <w:r w:rsidR="00D17138" w:rsidRPr="00E716FF">
                        <w:rPr>
                          <w:rFonts w:ascii="Tempus Sans ITC" w:hAnsi="Tempus Sans ITC"/>
                          <w:b/>
                          <w:bCs/>
                        </w:rPr>
                        <w:t xml:space="preserve"> </w:t>
                      </w:r>
                      <w:r w:rsidR="00AF4328">
                        <w:rPr>
                          <w:rFonts w:ascii="Tempus Sans ITC" w:hAnsi="Tempus Sans ITC"/>
                          <w:b/>
                          <w:bCs/>
                        </w:rPr>
                        <w:t>Kris Moore</w:t>
                      </w:r>
                    </w:p>
                    <w:p w14:paraId="680A5877" w14:textId="0DFC8B52" w:rsidR="0014224A" w:rsidRPr="00E716FF" w:rsidRDefault="00AF4328" w:rsidP="00AF4328">
                      <w:pPr>
                        <w:rPr>
                          <w:rFonts w:ascii="Tempus Sans ITC" w:hAnsi="Tempus Sans ITC"/>
                          <w:b/>
                          <w:bCs/>
                        </w:rPr>
                      </w:pPr>
                      <w:r>
                        <w:rPr>
                          <w:rFonts w:ascii="Tempus Sans ITC" w:hAnsi="Tempus Sans ITC"/>
                          <w:b/>
                          <w:bCs/>
                        </w:rPr>
                        <w:t>3</w:t>
                      </w:r>
                      <w:r w:rsidRPr="00AF4328">
                        <w:rPr>
                          <w:rFonts w:ascii="Tempus Sans ITC" w:hAnsi="Tempus Sans ITC"/>
                          <w:b/>
                          <w:bCs/>
                          <w:vertAlign w:val="superscript"/>
                        </w:rPr>
                        <w:t>rd</w:t>
                      </w:r>
                      <w:r>
                        <w:rPr>
                          <w:rFonts w:ascii="Tempus Sans ITC" w:hAnsi="Tempus Sans ITC"/>
                          <w:b/>
                          <w:bCs/>
                        </w:rPr>
                        <w:t xml:space="preserve"> – Michael Laffey</w:t>
                      </w:r>
                      <w:r w:rsidR="0014224A" w:rsidRPr="00E716FF">
                        <w:rPr>
                          <w:rFonts w:ascii="Tempus Sans ITC" w:hAnsi="Tempus Sans ITC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5DEC">
        <w:rPr>
          <w:rFonts w:ascii="Freestyle Script" w:hAnsi="Freestyle Script"/>
          <w:b/>
          <w:bCs/>
          <w:sz w:val="72"/>
          <w:szCs w:val="72"/>
        </w:rPr>
        <w:t xml:space="preserve">Communications Photo Awards – </w:t>
      </w:r>
      <w:r w:rsidR="00754DA7">
        <w:rPr>
          <w:rFonts w:ascii="Freestyle Script" w:hAnsi="Freestyle Script"/>
          <w:b/>
          <w:bCs/>
          <w:sz w:val="72"/>
          <w:szCs w:val="72"/>
        </w:rPr>
        <w:t xml:space="preserve">November </w:t>
      </w:r>
      <w:r w:rsidR="009F5DEC">
        <w:rPr>
          <w:rFonts w:ascii="Freestyle Script" w:hAnsi="Freestyle Script"/>
          <w:b/>
          <w:bCs/>
          <w:sz w:val="72"/>
          <w:szCs w:val="72"/>
        </w:rPr>
        <w:t>202</w:t>
      </w:r>
      <w:r w:rsidR="00291687">
        <w:rPr>
          <w:rFonts w:ascii="Freestyle Script" w:hAnsi="Freestyle Script"/>
          <w:b/>
          <w:bCs/>
          <w:sz w:val="72"/>
          <w:szCs w:val="72"/>
        </w:rPr>
        <w:t>5</w:t>
      </w:r>
    </w:p>
    <w:p w14:paraId="2B3313AC" w14:textId="46EC8F86" w:rsidR="009F5DEC" w:rsidRDefault="009F5DEC" w:rsidP="009F5DEC">
      <w:pPr>
        <w:jc w:val="center"/>
        <w:rPr>
          <w:rFonts w:ascii="Freestyle Script" w:hAnsi="Freestyle Script"/>
          <w:b/>
          <w:bCs/>
          <w:sz w:val="72"/>
          <w:szCs w:val="72"/>
        </w:rPr>
      </w:pPr>
    </w:p>
    <w:p w14:paraId="7F4D607A" w14:textId="71AF8DED" w:rsidR="009F5DEC" w:rsidRDefault="009F5DEC" w:rsidP="009F5DEC">
      <w:pPr>
        <w:jc w:val="center"/>
        <w:rPr>
          <w:rFonts w:ascii="Freestyle Script" w:hAnsi="Freestyle Script"/>
          <w:b/>
          <w:bCs/>
          <w:sz w:val="72"/>
          <w:szCs w:val="72"/>
        </w:rPr>
      </w:pPr>
    </w:p>
    <w:p w14:paraId="4FA0197A" w14:textId="6324F262" w:rsidR="009F5DEC" w:rsidRDefault="009F5DEC" w:rsidP="009F5DEC">
      <w:pPr>
        <w:jc w:val="center"/>
        <w:rPr>
          <w:rFonts w:ascii="Freestyle Script" w:hAnsi="Freestyle Script"/>
          <w:b/>
          <w:bCs/>
          <w:sz w:val="72"/>
          <w:szCs w:val="72"/>
        </w:rPr>
      </w:pPr>
    </w:p>
    <w:p w14:paraId="7140E0F4" w14:textId="0629EAD9" w:rsidR="009F5DEC" w:rsidRDefault="009F5DEC" w:rsidP="009F5DEC">
      <w:pPr>
        <w:jc w:val="center"/>
        <w:rPr>
          <w:rFonts w:ascii="Freestyle Script" w:hAnsi="Freestyle Script"/>
          <w:b/>
          <w:bCs/>
          <w:sz w:val="72"/>
          <w:szCs w:val="72"/>
        </w:rPr>
      </w:pPr>
    </w:p>
    <w:p w14:paraId="13109D0C" w14:textId="3CF9F827" w:rsidR="009F5DEC" w:rsidRDefault="00B26F03" w:rsidP="009F5DEC">
      <w:pPr>
        <w:jc w:val="center"/>
        <w:rPr>
          <w:rFonts w:ascii="Freestyle Script" w:hAnsi="Freestyle Script"/>
          <w:b/>
          <w:bCs/>
          <w:sz w:val="72"/>
          <w:szCs w:val="72"/>
        </w:rPr>
      </w:pPr>
      <w:r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819047" behindDoc="0" locked="0" layoutInCell="1" allowOverlap="1" wp14:anchorId="07076E7E" wp14:editId="29968320">
            <wp:simplePos x="0" y="0"/>
            <wp:positionH relativeFrom="page">
              <wp:posOffset>2257425</wp:posOffset>
            </wp:positionH>
            <wp:positionV relativeFrom="paragraph">
              <wp:posOffset>342265</wp:posOffset>
            </wp:positionV>
            <wp:extent cx="3600450" cy="4802505"/>
            <wp:effectExtent l="152400" t="152400" r="361950" b="360045"/>
            <wp:wrapThrough wrapText="bothSides">
              <wp:wrapPolygon edited="0">
                <wp:start x="457" y="-685"/>
                <wp:lineTo x="-914" y="-514"/>
                <wp:lineTo x="-914" y="21934"/>
                <wp:lineTo x="114" y="22791"/>
                <wp:lineTo x="1143" y="23134"/>
                <wp:lineTo x="21600" y="23134"/>
                <wp:lineTo x="22629" y="22791"/>
                <wp:lineTo x="23657" y="21506"/>
                <wp:lineTo x="23657" y="857"/>
                <wp:lineTo x="22286" y="-428"/>
                <wp:lineTo x="22171" y="-685"/>
                <wp:lineTo x="457" y="-685"/>
              </wp:wrapPolygon>
            </wp:wrapThrough>
            <wp:docPr id="154029468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94682" name="Picture 2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80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7CFED" w14:textId="3433A97D" w:rsidR="0014224A" w:rsidRDefault="00D056BA" w:rsidP="005778BD">
      <w:pPr>
        <w:jc w:val="center"/>
        <w:rPr>
          <w:rFonts w:ascii="Freestyle Script" w:hAnsi="Freestyle Script"/>
          <w:b/>
          <w:bCs/>
          <w:sz w:val="72"/>
          <w:szCs w:val="72"/>
        </w:rPr>
      </w:pPr>
      <w:bookmarkStart w:id="3" w:name="_Hlk165368805"/>
      <w:bookmarkStart w:id="4" w:name="_Hlk165369320"/>
      <w:r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713575" behindDoc="0" locked="0" layoutInCell="1" allowOverlap="1" wp14:anchorId="4302E8A4" wp14:editId="0017AD25">
            <wp:simplePos x="0" y="0"/>
            <wp:positionH relativeFrom="margin">
              <wp:posOffset>898525</wp:posOffset>
            </wp:positionH>
            <wp:positionV relativeFrom="paragraph">
              <wp:posOffset>210185</wp:posOffset>
            </wp:positionV>
            <wp:extent cx="863600" cy="1885950"/>
            <wp:effectExtent l="0" t="0" r="0" b="0"/>
            <wp:wrapNone/>
            <wp:docPr id="4128168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73100" name="Picture 55167310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A9223" w14:textId="44329E3A" w:rsidR="0014224A" w:rsidRDefault="0014224A" w:rsidP="005778BD">
      <w:pPr>
        <w:jc w:val="center"/>
        <w:rPr>
          <w:rFonts w:ascii="Freestyle Script" w:hAnsi="Freestyle Script"/>
          <w:b/>
          <w:bCs/>
          <w:sz w:val="72"/>
          <w:szCs w:val="72"/>
        </w:rPr>
      </w:pPr>
    </w:p>
    <w:p w14:paraId="3BBBDAD5" w14:textId="6E4BE874" w:rsidR="0014224A" w:rsidRDefault="0014224A" w:rsidP="005778BD">
      <w:pPr>
        <w:jc w:val="center"/>
        <w:rPr>
          <w:rFonts w:ascii="Freestyle Script" w:hAnsi="Freestyle Script"/>
          <w:b/>
          <w:bCs/>
          <w:sz w:val="72"/>
          <w:szCs w:val="72"/>
        </w:rPr>
      </w:pPr>
    </w:p>
    <w:p w14:paraId="5B37FA53" w14:textId="751CF59D" w:rsidR="0014224A" w:rsidRDefault="0014224A" w:rsidP="005778BD">
      <w:pPr>
        <w:jc w:val="center"/>
        <w:rPr>
          <w:rFonts w:ascii="Freestyle Script" w:hAnsi="Freestyle Script"/>
          <w:b/>
          <w:bCs/>
          <w:sz w:val="72"/>
          <w:szCs w:val="72"/>
        </w:rPr>
      </w:pPr>
    </w:p>
    <w:p w14:paraId="498F03CC" w14:textId="4AA5D4CC" w:rsidR="002C552D" w:rsidRDefault="002C552D" w:rsidP="005778BD">
      <w:pPr>
        <w:jc w:val="center"/>
        <w:rPr>
          <w:rFonts w:ascii="Freestyle Script" w:hAnsi="Freestyle Script"/>
          <w:b/>
          <w:bCs/>
          <w:sz w:val="72"/>
          <w:szCs w:val="72"/>
        </w:rPr>
      </w:pPr>
    </w:p>
    <w:p w14:paraId="6AC9B64B" w14:textId="606B2437" w:rsidR="00B07D9A" w:rsidRDefault="00B07D9A" w:rsidP="005778BD">
      <w:pPr>
        <w:jc w:val="center"/>
        <w:rPr>
          <w:rFonts w:ascii="Freestyle Script" w:hAnsi="Freestyle Script"/>
          <w:b/>
          <w:bCs/>
          <w:sz w:val="72"/>
          <w:szCs w:val="72"/>
        </w:rPr>
      </w:pPr>
    </w:p>
    <w:p w14:paraId="15F247FB" w14:textId="1C122CFA" w:rsidR="00B07D9A" w:rsidRDefault="004D26FE" w:rsidP="005778BD">
      <w:pPr>
        <w:jc w:val="center"/>
        <w:rPr>
          <w:rFonts w:ascii="Freestyle Script" w:hAnsi="Freestyle Script"/>
          <w:b/>
          <w:bCs/>
          <w:sz w:val="72"/>
          <w:szCs w:val="72"/>
        </w:rPr>
      </w:pPr>
      <w:r>
        <w:rPr>
          <w:rFonts w:ascii="Freestyle Script" w:hAnsi="Freestyle Script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820071" behindDoc="0" locked="0" layoutInCell="1" allowOverlap="1" wp14:anchorId="05795587" wp14:editId="13A8FFB3">
            <wp:simplePos x="0" y="0"/>
            <wp:positionH relativeFrom="margin">
              <wp:align>center</wp:align>
            </wp:positionH>
            <wp:positionV relativeFrom="paragraph">
              <wp:posOffset>471170</wp:posOffset>
            </wp:positionV>
            <wp:extent cx="4768850" cy="3590925"/>
            <wp:effectExtent l="152400" t="152400" r="355600" b="371475"/>
            <wp:wrapThrough wrapText="bothSides">
              <wp:wrapPolygon edited="0">
                <wp:start x="345" y="-917"/>
                <wp:lineTo x="-690" y="-688"/>
                <wp:lineTo x="-690" y="22116"/>
                <wp:lineTo x="-86" y="23147"/>
                <wp:lineTo x="863" y="23720"/>
                <wp:lineTo x="21571" y="23720"/>
                <wp:lineTo x="22520" y="23147"/>
                <wp:lineTo x="23124" y="21428"/>
                <wp:lineTo x="23124" y="1146"/>
                <wp:lineTo x="22089" y="-573"/>
                <wp:lineTo x="22003" y="-917"/>
                <wp:lineTo x="345" y="-917"/>
              </wp:wrapPolygon>
            </wp:wrapThrough>
            <wp:docPr id="187786907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69075" name="Picture 2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6029C" w14:textId="1E436F51" w:rsidR="00B07D9A" w:rsidRDefault="004F2A24" w:rsidP="005778BD">
      <w:pPr>
        <w:jc w:val="center"/>
        <w:rPr>
          <w:rFonts w:ascii="Freestyle Script" w:hAnsi="Freestyle Script"/>
          <w:b/>
          <w:bCs/>
          <w:sz w:val="72"/>
          <w:szCs w:val="72"/>
        </w:rPr>
      </w:pPr>
      <w:r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824167" behindDoc="0" locked="0" layoutInCell="1" allowOverlap="1" wp14:anchorId="4C2BCB7E" wp14:editId="23284491">
            <wp:simplePos x="0" y="0"/>
            <wp:positionH relativeFrom="margin">
              <wp:posOffset>0</wp:posOffset>
            </wp:positionH>
            <wp:positionV relativeFrom="paragraph">
              <wp:posOffset>532765</wp:posOffset>
            </wp:positionV>
            <wp:extent cx="853339" cy="1773936"/>
            <wp:effectExtent l="0" t="0" r="4445" b="0"/>
            <wp:wrapThrough wrapText="bothSides">
              <wp:wrapPolygon edited="0">
                <wp:start x="0" y="0"/>
                <wp:lineTo x="0" y="21345"/>
                <wp:lineTo x="21230" y="21345"/>
                <wp:lineTo x="21230" y="0"/>
                <wp:lineTo x="0" y="0"/>
              </wp:wrapPolygon>
            </wp:wrapThrough>
            <wp:docPr id="1827166731" name="Picture 3" descr="A white rectangular sign with gol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66731" name="Picture 3" descr="A white rectangular sign with gold text&#10;&#10;AI-generated content may be incorrect.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"/>
                    <a:stretch/>
                  </pic:blipFill>
                  <pic:spPr bwMode="auto">
                    <a:xfrm>
                      <a:off x="0" y="0"/>
                      <a:ext cx="853339" cy="177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31947" w14:textId="5F29B821" w:rsidR="00B07D9A" w:rsidRDefault="00B07D9A" w:rsidP="005778BD">
      <w:pPr>
        <w:jc w:val="center"/>
        <w:rPr>
          <w:rFonts w:ascii="Freestyle Script" w:hAnsi="Freestyle Script"/>
          <w:b/>
          <w:bCs/>
          <w:sz w:val="72"/>
          <w:szCs w:val="72"/>
        </w:rPr>
      </w:pPr>
    </w:p>
    <w:p w14:paraId="0B2AA419" w14:textId="4A25967C" w:rsidR="003841FB" w:rsidRDefault="003841FB" w:rsidP="003841FB">
      <w:pPr>
        <w:rPr>
          <w:rFonts w:ascii="Freestyle Script" w:hAnsi="Freestyle Script"/>
          <w:b/>
          <w:bCs/>
          <w:sz w:val="72"/>
          <w:szCs w:val="72"/>
        </w:rPr>
      </w:pPr>
    </w:p>
    <w:p w14:paraId="00C9F6AB" w14:textId="77777777" w:rsidR="004D26FE" w:rsidRDefault="004D26FE" w:rsidP="003841FB">
      <w:pPr>
        <w:rPr>
          <w:rFonts w:ascii="Freestyle Script" w:hAnsi="Freestyle Script"/>
          <w:b/>
          <w:bCs/>
          <w:sz w:val="72"/>
          <w:szCs w:val="72"/>
        </w:rPr>
      </w:pPr>
    </w:p>
    <w:p w14:paraId="6A1F3CF0" w14:textId="77777777" w:rsidR="004D26FE" w:rsidRDefault="004D26FE" w:rsidP="003841FB">
      <w:pPr>
        <w:rPr>
          <w:rFonts w:ascii="Freestyle Script" w:hAnsi="Freestyle Script"/>
          <w:b/>
          <w:bCs/>
          <w:sz w:val="72"/>
          <w:szCs w:val="72"/>
        </w:rPr>
      </w:pPr>
    </w:p>
    <w:p w14:paraId="61769DA5" w14:textId="77777777" w:rsidR="004D26FE" w:rsidRDefault="004D26FE" w:rsidP="003841FB">
      <w:pPr>
        <w:rPr>
          <w:rFonts w:ascii="Freestyle Script" w:hAnsi="Freestyle Script"/>
          <w:b/>
          <w:bCs/>
          <w:sz w:val="72"/>
          <w:szCs w:val="72"/>
        </w:rPr>
      </w:pPr>
    </w:p>
    <w:p w14:paraId="46E6F3BE" w14:textId="77777777" w:rsidR="004D26FE" w:rsidRDefault="004D26FE" w:rsidP="003841FB">
      <w:pPr>
        <w:rPr>
          <w:rFonts w:ascii="Freestyle Script" w:hAnsi="Freestyle Script"/>
          <w:b/>
          <w:bCs/>
          <w:sz w:val="72"/>
          <w:szCs w:val="72"/>
        </w:rPr>
      </w:pPr>
    </w:p>
    <w:p w14:paraId="142CCF91" w14:textId="77777777" w:rsidR="004D26FE" w:rsidRDefault="004D26FE" w:rsidP="003841FB">
      <w:pPr>
        <w:rPr>
          <w:rFonts w:ascii="Freestyle Script" w:hAnsi="Freestyle Script"/>
          <w:b/>
          <w:bCs/>
          <w:sz w:val="72"/>
          <w:szCs w:val="72"/>
        </w:rPr>
      </w:pPr>
    </w:p>
    <w:p w14:paraId="6EBF344A" w14:textId="24D22E67" w:rsidR="004D26FE" w:rsidRDefault="004D26FE" w:rsidP="003841FB">
      <w:pPr>
        <w:rPr>
          <w:rFonts w:ascii="Freestyle Script" w:hAnsi="Freestyle Script"/>
          <w:b/>
          <w:bCs/>
          <w:noProof/>
          <w:sz w:val="72"/>
          <w:szCs w:val="72"/>
        </w:rPr>
      </w:pPr>
      <w:r w:rsidRPr="00564B16">
        <w:rPr>
          <w:rFonts w:ascii="Freestyle Script" w:hAnsi="Freestyle Script"/>
          <w:b/>
          <w:bCs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47367" behindDoc="0" locked="0" layoutInCell="1" allowOverlap="1" wp14:anchorId="3CCE64E6" wp14:editId="7DB968E6">
                <wp:simplePos x="0" y="0"/>
                <wp:positionH relativeFrom="margin">
                  <wp:posOffset>1378829</wp:posOffset>
                </wp:positionH>
                <wp:positionV relativeFrom="paragraph">
                  <wp:posOffset>93061</wp:posOffset>
                </wp:positionV>
                <wp:extent cx="4698365" cy="3628390"/>
                <wp:effectExtent l="0" t="0" r="26035" b="10160"/>
                <wp:wrapThrough wrapText="bothSides">
                  <wp:wrapPolygon edited="0">
                    <wp:start x="0" y="0"/>
                    <wp:lineTo x="0" y="21547"/>
                    <wp:lineTo x="21632" y="21547"/>
                    <wp:lineTo x="21632" y="0"/>
                    <wp:lineTo x="0" y="0"/>
                  </wp:wrapPolygon>
                </wp:wrapThrough>
                <wp:docPr id="1485113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8365" cy="3628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0DE6A" w14:textId="193425D3" w:rsidR="00B26F03" w:rsidRPr="004D26FE" w:rsidRDefault="008B1851" w:rsidP="008B1851">
                            <w:pPr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>Ribbons</w:t>
                            </w:r>
                            <w:r w:rsidR="004F2A24"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are</w:t>
                            </w:r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awarded to the members whose photos </w:t>
                            </w:r>
                            <w:r w:rsidR="004D26FE"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>are the most popular (</w:t>
                            </w:r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>receive the most “views” on our FaceBook page</w:t>
                            </w:r>
                            <w:r w:rsidR="004D26FE"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each month. 1</w:t>
                            </w:r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>, 2</w:t>
                            </w:r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>, and 3</w:t>
                            </w:r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place ribbons will be presented at the monthly meetings.  All you have to do is submit your photos to </w:t>
                            </w:r>
                            <w:hyperlink r:id="rId42" w:history="1">
                              <w:r w:rsidRPr="004D26FE">
                                <w:rPr>
                                  <w:rStyle w:val="Hyperlink"/>
                                  <w:rFonts w:ascii="Tempus Sans ITC" w:hAnsi="Tempus Sans ITC"/>
                                  <w:b/>
                                  <w:bCs/>
                                  <w:sz w:val="32"/>
                                  <w:szCs w:val="32"/>
                                </w:rPr>
                                <w:t>LindheimerMNContact@gmail.com</w:t>
                              </w:r>
                            </w:hyperlink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 </w:t>
                            </w:r>
                          </w:p>
                          <w:p w14:paraId="79C55936" w14:textId="587B2D97" w:rsidR="002C552D" w:rsidRPr="004D26FE" w:rsidRDefault="008B1851" w:rsidP="008B1851">
                            <w:pPr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>Your photo will be posted on our page</w:t>
                            </w:r>
                            <w:r w:rsidR="00B07D9A"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If you don’t have a FB account – no problem!  I can take a screenshot &amp; send it to </w:t>
                            </w:r>
                            <w:proofErr w:type="gramStart"/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>you</w:t>
                            </w:r>
                            <w:proofErr w:type="gramEnd"/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so you’ll know what it looks like!   </w:t>
                            </w:r>
                          </w:p>
                          <w:p w14:paraId="2EF81E0A" w14:textId="77777777" w:rsidR="00885E33" w:rsidRPr="004D26FE" w:rsidRDefault="008B1851" w:rsidP="00885E33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>Thanks! Marilyn McFarland</w:t>
                            </w:r>
                            <w:r w:rsidR="00885E33"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F52F431" w14:textId="2F3F6AFC" w:rsidR="008B1851" w:rsidRPr="004D26FE" w:rsidRDefault="00885E33" w:rsidP="00885E33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Director, </w:t>
                            </w:r>
                            <w:r w:rsidR="008B1851" w:rsidRPr="004D26FE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  <w:t>Communications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E64E6" id="_x0000_s1036" type="#_x0000_t202" style="position:absolute;margin-left:108.55pt;margin-top:7.35pt;width:369.95pt;height:285.7pt;z-index:2517473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">
                <v:textbox>
                  <w:txbxContent>
                    <w:p w14:paraId="0890DE6A" w14:textId="193425D3" w:rsidR="00B26F03" w:rsidRPr="004D26FE" w:rsidRDefault="008B1851" w:rsidP="008B1851">
                      <w:pPr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</w:pPr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>Ribbons</w:t>
                      </w:r>
                      <w:r w:rsidR="004F2A24"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 xml:space="preserve"> are</w:t>
                      </w:r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 xml:space="preserve"> awarded to the members whose photos </w:t>
                      </w:r>
                      <w:r w:rsidR="004D26FE"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>are the most popular (</w:t>
                      </w:r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>receive the most “views” on our FaceBook page</w:t>
                      </w:r>
                      <w:r w:rsidR="004D26FE"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 xml:space="preserve"> each month. 1</w:t>
                      </w:r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>, 2</w:t>
                      </w:r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>, and 3</w:t>
                      </w:r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 xml:space="preserve"> place ribbons will be presented at the monthly meetings.  All you have to do is submit your photos to </w:t>
                      </w:r>
                      <w:hyperlink r:id="rId43" w:history="1">
                        <w:r w:rsidRPr="004D26FE">
                          <w:rPr>
                            <w:rStyle w:val="Hyperlink"/>
                            <w:rFonts w:ascii="Tempus Sans ITC" w:hAnsi="Tempus Sans ITC"/>
                            <w:b/>
                            <w:bCs/>
                            <w:sz w:val="32"/>
                            <w:szCs w:val="32"/>
                          </w:rPr>
                          <w:t>LindheimerMNContact@gmail.com</w:t>
                        </w:r>
                      </w:hyperlink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 xml:space="preserve">.  </w:t>
                      </w:r>
                    </w:p>
                    <w:p w14:paraId="79C55936" w14:textId="587B2D97" w:rsidR="002C552D" w:rsidRPr="004D26FE" w:rsidRDefault="008B1851" w:rsidP="008B1851">
                      <w:pPr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</w:pPr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>Your photo will be posted on our page</w:t>
                      </w:r>
                      <w:r w:rsidR="00B07D9A"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 xml:space="preserve">. </w:t>
                      </w:r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 xml:space="preserve">If you don’t have a FB account – no problem!  I can take a screenshot &amp; send it to </w:t>
                      </w:r>
                      <w:proofErr w:type="gramStart"/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>you</w:t>
                      </w:r>
                      <w:proofErr w:type="gramEnd"/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 xml:space="preserve"> so you’ll know what it looks like!   </w:t>
                      </w:r>
                    </w:p>
                    <w:p w14:paraId="2EF81E0A" w14:textId="77777777" w:rsidR="00885E33" w:rsidRPr="004D26FE" w:rsidRDefault="008B1851" w:rsidP="00885E33">
                      <w:pPr>
                        <w:jc w:val="center"/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</w:pPr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>Thanks! Marilyn McFarland</w:t>
                      </w:r>
                      <w:r w:rsidR="00885E33"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F52F431" w14:textId="2F3F6AFC" w:rsidR="008B1851" w:rsidRPr="004D26FE" w:rsidRDefault="00885E33" w:rsidP="00885E33">
                      <w:pPr>
                        <w:jc w:val="center"/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</w:pPr>
                      <w:r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 xml:space="preserve">Director, </w:t>
                      </w:r>
                      <w:r w:rsidR="008B1851" w:rsidRPr="004D26FE"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  <w:t>Communications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EFFC9E2" w14:textId="0F5E0428" w:rsidR="00B07D9A" w:rsidRDefault="00B07D9A" w:rsidP="003841FB">
      <w:pPr>
        <w:rPr>
          <w:rFonts w:ascii="Freestyle Script" w:hAnsi="Freestyle Script"/>
          <w:b/>
          <w:bCs/>
          <w:sz w:val="72"/>
          <w:szCs w:val="72"/>
        </w:rPr>
      </w:pPr>
    </w:p>
    <w:p w14:paraId="6F347C59" w14:textId="408BF2AC" w:rsidR="008E06AF" w:rsidRDefault="00B701A0" w:rsidP="00D056BA">
      <w:pPr>
        <w:rPr>
          <w:rFonts w:ascii="Freestyle Script" w:hAnsi="Freestyle Script"/>
          <w:b/>
          <w:bCs/>
          <w:sz w:val="72"/>
          <w:szCs w:val="72"/>
        </w:rPr>
      </w:pPr>
      <w:r w:rsidRPr="009F5DEC">
        <w:rPr>
          <w:rFonts w:ascii="Freestyle Script" w:hAnsi="Freestyle Script"/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45720" distB="45720" distL="114300" distR="114300" simplePos="0" relativeHeight="251706407" behindDoc="0" locked="0" layoutInCell="1" allowOverlap="1" wp14:anchorId="25FE9BD2" wp14:editId="4D7B08E7">
                <wp:simplePos x="0" y="0"/>
                <wp:positionH relativeFrom="margin">
                  <wp:posOffset>5105691</wp:posOffset>
                </wp:positionH>
                <wp:positionV relativeFrom="paragraph">
                  <wp:posOffset>1721896</wp:posOffset>
                </wp:positionV>
                <wp:extent cx="1911350" cy="1404620"/>
                <wp:effectExtent l="0" t="0" r="12700" b="23495"/>
                <wp:wrapSquare wrapText="bothSides"/>
                <wp:docPr id="1540492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58FFC" w14:textId="5CCAF907" w:rsidR="009F5DEC" w:rsidRPr="00F90F9B" w:rsidRDefault="009F5DEC" w:rsidP="009F5DEC">
                            <w:pPr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</w:pPr>
                            <w:r w:rsidRPr="00F90F9B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>1</w:t>
                            </w:r>
                            <w:r w:rsidRPr="00F90F9B">
                              <w:rPr>
                                <w:rFonts w:ascii="Tempus Sans ITC" w:hAnsi="Tempus Sans ITC"/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 w:rsidRPr="00F90F9B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 xml:space="preserve"> Place – </w:t>
                            </w:r>
                            <w:r w:rsidR="00AF4328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>Sue Sommer</w:t>
                            </w:r>
                          </w:p>
                          <w:p w14:paraId="3B61A285" w14:textId="32179CA2" w:rsidR="009F5DEC" w:rsidRPr="00F90F9B" w:rsidRDefault="009F5DEC" w:rsidP="009F5DEC">
                            <w:pPr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</w:pPr>
                            <w:r w:rsidRPr="00F90F9B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>2</w:t>
                            </w:r>
                            <w:r w:rsidRPr="00F90F9B">
                              <w:rPr>
                                <w:rFonts w:ascii="Tempus Sans ITC" w:hAnsi="Tempus Sans ITC"/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 w:rsidRPr="00F90F9B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 xml:space="preserve"> Place –</w:t>
                            </w:r>
                            <w:r w:rsidR="00AF4328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 xml:space="preserve"> Nancy DeMarco</w:t>
                            </w:r>
                          </w:p>
                          <w:p w14:paraId="2BA49857" w14:textId="7E19A101" w:rsidR="009F5DEC" w:rsidRPr="00F90F9B" w:rsidRDefault="009F5DEC" w:rsidP="009F5DEC">
                            <w:pPr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</w:pPr>
                            <w:r w:rsidRPr="00F90F9B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>3rd Place –</w:t>
                            </w:r>
                            <w:r w:rsidR="00AF4328">
                              <w:rPr>
                                <w:rFonts w:ascii="Tempus Sans ITC" w:hAnsi="Tempus Sans ITC"/>
                                <w:b/>
                                <w:bCs/>
                              </w:rPr>
                              <w:t xml:space="preserve"> Michael Buley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FE9BD2" id="_x0000_s1037" type="#_x0000_t202" style="position:absolute;margin-left:402pt;margin-top:135.6pt;width:150.5pt;height:110.6pt;z-index:25170640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">
                <v:textbox style="mso-fit-shape-to-text:t">
                  <w:txbxContent>
                    <w:p w14:paraId="67B58FFC" w14:textId="5CCAF907" w:rsidR="009F5DEC" w:rsidRPr="00F90F9B" w:rsidRDefault="009F5DEC" w:rsidP="009F5DEC">
                      <w:pPr>
                        <w:rPr>
                          <w:rFonts w:ascii="Tempus Sans ITC" w:hAnsi="Tempus Sans ITC"/>
                          <w:b/>
                          <w:bCs/>
                        </w:rPr>
                      </w:pPr>
                      <w:r w:rsidRPr="00F90F9B">
                        <w:rPr>
                          <w:rFonts w:ascii="Tempus Sans ITC" w:hAnsi="Tempus Sans ITC"/>
                          <w:b/>
                          <w:bCs/>
                        </w:rPr>
                        <w:t>1</w:t>
                      </w:r>
                      <w:r w:rsidRPr="00F90F9B">
                        <w:rPr>
                          <w:rFonts w:ascii="Tempus Sans ITC" w:hAnsi="Tempus Sans ITC"/>
                          <w:b/>
                          <w:bCs/>
                          <w:vertAlign w:val="superscript"/>
                        </w:rPr>
                        <w:t>st</w:t>
                      </w:r>
                      <w:r w:rsidRPr="00F90F9B">
                        <w:rPr>
                          <w:rFonts w:ascii="Tempus Sans ITC" w:hAnsi="Tempus Sans ITC"/>
                          <w:b/>
                          <w:bCs/>
                        </w:rPr>
                        <w:t xml:space="preserve"> Place – </w:t>
                      </w:r>
                      <w:r w:rsidR="00AF4328">
                        <w:rPr>
                          <w:rFonts w:ascii="Tempus Sans ITC" w:hAnsi="Tempus Sans ITC"/>
                          <w:b/>
                          <w:bCs/>
                        </w:rPr>
                        <w:t>Sue Sommer</w:t>
                      </w:r>
                    </w:p>
                    <w:p w14:paraId="3B61A285" w14:textId="32179CA2" w:rsidR="009F5DEC" w:rsidRPr="00F90F9B" w:rsidRDefault="009F5DEC" w:rsidP="009F5DEC">
                      <w:pPr>
                        <w:rPr>
                          <w:rFonts w:ascii="Tempus Sans ITC" w:hAnsi="Tempus Sans ITC"/>
                          <w:b/>
                          <w:bCs/>
                        </w:rPr>
                      </w:pPr>
                      <w:r w:rsidRPr="00F90F9B">
                        <w:rPr>
                          <w:rFonts w:ascii="Tempus Sans ITC" w:hAnsi="Tempus Sans ITC"/>
                          <w:b/>
                          <w:bCs/>
                        </w:rPr>
                        <w:t>2</w:t>
                      </w:r>
                      <w:r w:rsidRPr="00F90F9B">
                        <w:rPr>
                          <w:rFonts w:ascii="Tempus Sans ITC" w:hAnsi="Tempus Sans ITC"/>
                          <w:b/>
                          <w:bCs/>
                          <w:vertAlign w:val="superscript"/>
                        </w:rPr>
                        <w:t>nd</w:t>
                      </w:r>
                      <w:r w:rsidRPr="00F90F9B">
                        <w:rPr>
                          <w:rFonts w:ascii="Tempus Sans ITC" w:hAnsi="Tempus Sans ITC"/>
                          <w:b/>
                          <w:bCs/>
                        </w:rPr>
                        <w:t xml:space="preserve"> Place –</w:t>
                      </w:r>
                      <w:r w:rsidR="00AF4328">
                        <w:rPr>
                          <w:rFonts w:ascii="Tempus Sans ITC" w:hAnsi="Tempus Sans ITC"/>
                          <w:b/>
                          <w:bCs/>
                        </w:rPr>
                        <w:t xml:space="preserve"> Nancy DeMarco</w:t>
                      </w:r>
                    </w:p>
                    <w:p w14:paraId="2BA49857" w14:textId="7E19A101" w:rsidR="009F5DEC" w:rsidRPr="00F90F9B" w:rsidRDefault="009F5DEC" w:rsidP="009F5DEC">
                      <w:pPr>
                        <w:rPr>
                          <w:rFonts w:ascii="Tempus Sans ITC" w:hAnsi="Tempus Sans ITC"/>
                          <w:b/>
                          <w:bCs/>
                        </w:rPr>
                      </w:pPr>
                      <w:r w:rsidRPr="00F90F9B">
                        <w:rPr>
                          <w:rFonts w:ascii="Tempus Sans ITC" w:hAnsi="Tempus Sans ITC"/>
                          <w:b/>
                          <w:bCs/>
                        </w:rPr>
                        <w:t>3rd Place –</w:t>
                      </w:r>
                      <w:r w:rsidR="00AF4328">
                        <w:rPr>
                          <w:rFonts w:ascii="Tempus Sans ITC" w:hAnsi="Tempus Sans ITC"/>
                          <w:b/>
                          <w:bCs/>
                        </w:rPr>
                        <w:t xml:space="preserve"> Michael Buley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26FE"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684903" behindDoc="0" locked="0" layoutInCell="1" allowOverlap="1" wp14:anchorId="73676024" wp14:editId="70FC4B86">
            <wp:simplePos x="0" y="0"/>
            <wp:positionH relativeFrom="page">
              <wp:posOffset>3671570</wp:posOffset>
            </wp:positionH>
            <wp:positionV relativeFrom="paragraph">
              <wp:posOffset>7132910</wp:posOffset>
            </wp:positionV>
            <wp:extent cx="853272" cy="1773936"/>
            <wp:effectExtent l="0" t="0" r="4445" b="0"/>
            <wp:wrapThrough wrapText="bothSides">
              <wp:wrapPolygon edited="0">
                <wp:start x="0" y="0"/>
                <wp:lineTo x="0" y="21345"/>
                <wp:lineTo x="21230" y="21345"/>
                <wp:lineTo x="21230" y="0"/>
                <wp:lineTo x="0" y="0"/>
              </wp:wrapPolygon>
            </wp:wrapThrough>
            <wp:docPr id="9572026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02603" name="Picture 957202603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"/>
                    <a:stretch/>
                  </pic:blipFill>
                  <pic:spPr bwMode="auto">
                    <a:xfrm>
                      <a:off x="0" y="0"/>
                      <a:ext cx="853272" cy="177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39F"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832359" behindDoc="0" locked="0" layoutInCell="1" allowOverlap="1" wp14:anchorId="5768DF7A" wp14:editId="1995BB5D">
            <wp:simplePos x="0" y="0"/>
            <wp:positionH relativeFrom="page">
              <wp:align>right</wp:align>
            </wp:positionH>
            <wp:positionV relativeFrom="paragraph">
              <wp:posOffset>4088130</wp:posOffset>
            </wp:positionV>
            <wp:extent cx="3657600" cy="2437757"/>
            <wp:effectExtent l="0" t="0" r="0" b="1270"/>
            <wp:wrapThrough wrapText="bothSides">
              <wp:wrapPolygon edited="0">
                <wp:start x="0" y="0"/>
                <wp:lineTo x="0" y="21442"/>
                <wp:lineTo x="21488" y="21442"/>
                <wp:lineTo x="21488" y="0"/>
                <wp:lineTo x="0" y="0"/>
              </wp:wrapPolygon>
            </wp:wrapThrough>
            <wp:docPr id="18510113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11376" name="Picture 185101137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7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6BA"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798567" behindDoc="0" locked="0" layoutInCell="1" allowOverlap="1" wp14:anchorId="38608855" wp14:editId="7AAFE38B">
            <wp:simplePos x="0" y="0"/>
            <wp:positionH relativeFrom="margin">
              <wp:posOffset>180975</wp:posOffset>
            </wp:positionH>
            <wp:positionV relativeFrom="paragraph">
              <wp:posOffset>4987925</wp:posOffset>
            </wp:positionV>
            <wp:extent cx="2943225" cy="3924935"/>
            <wp:effectExtent l="152400" t="152400" r="371475" b="361315"/>
            <wp:wrapThrough wrapText="bothSides">
              <wp:wrapPolygon edited="0">
                <wp:start x="559" y="-839"/>
                <wp:lineTo x="-1118" y="-629"/>
                <wp:lineTo x="-1118" y="22016"/>
                <wp:lineTo x="-280" y="22855"/>
                <wp:lineTo x="1258" y="23274"/>
                <wp:lineTo x="1398" y="23484"/>
                <wp:lineTo x="21670" y="23484"/>
                <wp:lineTo x="21810" y="23274"/>
                <wp:lineTo x="23348" y="22855"/>
                <wp:lineTo x="24186" y="21282"/>
                <wp:lineTo x="24186" y="1048"/>
                <wp:lineTo x="22509" y="-524"/>
                <wp:lineTo x="22369" y="-839"/>
                <wp:lineTo x="559" y="-839"/>
              </wp:wrapPolygon>
            </wp:wrapThrough>
            <wp:docPr id="9138525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52552" name="Picture 1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92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6BA"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685927" behindDoc="0" locked="0" layoutInCell="1" allowOverlap="1" wp14:anchorId="7C03BC9D" wp14:editId="0BE9390B">
            <wp:simplePos x="0" y="0"/>
            <wp:positionH relativeFrom="margin">
              <wp:align>center</wp:align>
            </wp:positionH>
            <wp:positionV relativeFrom="paragraph">
              <wp:posOffset>3911600</wp:posOffset>
            </wp:positionV>
            <wp:extent cx="812821" cy="1773936"/>
            <wp:effectExtent l="0" t="0" r="6350" b="0"/>
            <wp:wrapThrough wrapText="bothSides">
              <wp:wrapPolygon edited="0">
                <wp:start x="0" y="0"/>
                <wp:lineTo x="0" y="21345"/>
                <wp:lineTo x="21263" y="21345"/>
                <wp:lineTo x="21263" y="0"/>
                <wp:lineTo x="0" y="0"/>
              </wp:wrapPolygon>
            </wp:wrapThrough>
            <wp:docPr id="551673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73100" name="Picture 55167310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21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6BA">
        <w:rPr>
          <w:rFonts w:ascii="Tempus Sans ITC" w:hAnsi="Tempus Sans ITC" w:cs="Arial"/>
          <w:b/>
          <w:bCs/>
          <w:noProof/>
          <w:color w:val="202122"/>
          <w:sz w:val="28"/>
          <w:szCs w:val="28"/>
        </w:rPr>
        <w:drawing>
          <wp:anchor distT="0" distB="0" distL="114300" distR="114300" simplePos="0" relativeHeight="251799591" behindDoc="0" locked="0" layoutInCell="1" allowOverlap="1" wp14:anchorId="788F698A" wp14:editId="1001C8E8">
            <wp:simplePos x="0" y="0"/>
            <wp:positionH relativeFrom="margin">
              <wp:posOffset>756285</wp:posOffset>
            </wp:positionH>
            <wp:positionV relativeFrom="paragraph">
              <wp:posOffset>749300</wp:posOffset>
            </wp:positionV>
            <wp:extent cx="3681095" cy="3038475"/>
            <wp:effectExtent l="152400" t="152400" r="357505" b="371475"/>
            <wp:wrapThrough wrapText="bothSides">
              <wp:wrapPolygon edited="0">
                <wp:start x="447" y="-1083"/>
                <wp:lineTo x="-894" y="-813"/>
                <wp:lineTo x="-894" y="22209"/>
                <wp:lineTo x="-447" y="23022"/>
                <wp:lineTo x="1006" y="23834"/>
                <wp:lineTo x="1118" y="24105"/>
                <wp:lineTo x="21574" y="24105"/>
                <wp:lineTo x="21686" y="23834"/>
                <wp:lineTo x="23139" y="23022"/>
                <wp:lineTo x="23586" y="20855"/>
                <wp:lineTo x="23586" y="1354"/>
                <wp:lineTo x="22245" y="-677"/>
                <wp:lineTo x="22133" y="-1083"/>
                <wp:lineTo x="447" y="-1083"/>
              </wp:wrapPolygon>
            </wp:wrapThrough>
            <wp:docPr id="15467379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37961" name="Picture 2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6BA"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692071" behindDoc="0" locked="0" layoutInCell="1" allowOverlap="1" wp14:anchorId="6BBBDA2A" wp14:editId="01D9A936">
            <wp:simplePos x="0" y="0"/>
            <wp:positionH relativeFrom="margin">
              <wp:posOffset>64135</wp:posOffset>
            </wp:positionH>
            <wp:positionV relativeFrom="paragraph">
              <wp:posOffset>788035</wp:posOffset>
            </wp:positionV>
            <wp:extent cx="866272" cy="1773936"/>
            <wp:effectExtent l="0" t="0" r="0" b="0"/>
            <wp:wrapThrough wrapText="bothSides">
              <wp:wrapPolygon edited="0">
                <wp:start x="0" y="0"/>
                <wp:lineTo x="0" y="21345"/>
                <wp:lineTo x="20903" y="21345"/>
                <wp:lineTo x="20903" y="0"/>
                <wp:lineTo x="0" y="0"/>
              </wp:wrapPolygon>
            </wp:wrapThrough>
            <wp:docPr id="13190976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97683" name="Picture 131909768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272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D78">
        <w:rPr>
          <w:rFonts w:ascii="Freestyle Script" w:hAnsi="Freestyle Script"/>
          <w:b/>
          <w:bCs/>
          <w:sz w:val="72"/>
          <w:szCs w:val="72"/>
        </w:rPr>
        <w:t>Communications Photo Awards</w:t>
      </w:r>
      <w:r w:rsidR="00A66F1F">
        <w:rPr>
          <w:rFonts w:ascii="Freestyle Script" w:hAnsi="Freestyle Script"/>
          <w:b/>
          <w:bCs/>
          <w:sz w:val="72"/>
          <w:szCs w:val="72"/>
        </w:rPr>
        <w:t xml:space="preserve"> – </w:t>
      </w:r>
      <w:bookmarkEnd w:id="3"/>
      <w:r w:rsidR="00754DA7">
        <w:rPr>
          <w:rFonts w:ascii="Freestyle Script" w:hAnsi="Freestyle Script"/>
          <w:b/>
          <w:bCs/>
          <w:sz w:val="72"/>
          <w:szCs w:val="72"/>
        </w:rPr>
        <w:t>December 2025</w:t>
      </w:r>
      <w:bookmarkEnd w:id="4"/>
      <w:r w:rsidR="008E06AF">
        <w:rPr>
          <w:rFonts w:ascii="Freestyle Script" w:hAnsi="Freestyle Script"/>
          <w:b/>
          <w:bCs/>
          <w:sz w:val="72"/>
          <w:szCs w:val="72"/>
        </w:rPr>
        <w:br w:type="page"/>
      </w:r>
    </w:p>
    <w:p w14:paraId="085FFA03" w14:textId="75BCD7CF" w:rsidR="007353BC" w:rsidRDefault="00D17138">
      <w:pPr>
        <w:rPr>
          <w:rFonts w:ascii="Freestyle Script" w:hAnsi="Freestyle Script"/>
          <w:b/>
          <w:bCs/>
          <w:sz w:val="72"/>
          <w:szCs w:val="72"/>
        </w:rPr>
      </w:pPr>
      <w:r>
        <w:rPr>
          <w:rFonts w:ascii="Freestyle Script" w:hAnsi="Freestyle Script"/>
          <w:b/>
          <w:bCs/>
          <w:sz w:val="72"/>
          <w:szCs w:val="72"/>
        </w:rPr>
        <w:lastRenderedPageBreak/>
        <w:t xml:space="preserve"> </w:t>
      </w:r>
      <w:r w:rsidR="000C4D8F">
        <w:rPr>
          <w:rFonts w:ascii="Freestyle Script" w:hAnsi="Freestyle Script"/>
          <w:b/>
          <w:bCs/>
          <w:sz w:val="72"/>
          <w:szCs w:val="72"/>
        </w:rPr>
        <w:t>Web &amp; Facebook St</w:t>
      </w:r>
      <w:r w:rsidR="00330D39">
        <w:rPr>
          <w:rFonts w:ascii="Freestyle Script" w:hAnsi="Freestyle Script"/>
          <w:b/>
          <w:bCs/>
          <w:sz w:val="72"/>
          <w:szCs w:val="72"/>
        </w:rPr>
        <w:t>ats</w:t>
      </w:r>
      <w:r w:rsidR="00330D39">
        <w:rPr>
          <w:noProof/>
        </w:rPr>
        <w:drawing>
          <wp:inline distT="0" distB="0" distL="0" distR="0" wp14:anchorId="6E492859" wp14:editId="586A225F">
            <wp:extent cx="7223760" cy="5926961"/>
            <wp:effectExtent l="0" t="0" r="0" b="0"/>
            <wp:docPr id="670398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9874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592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51F0" w14:textId="7D18C6E2" w:rsidR="00330D39" w:rsidRDefault="00B701A0">
      <w:pPr>
        <w:rPr>
          <w:rFonts w:ascii="Freestyle Script" w:hAnsi="Freestyle Script"/>
          <w:b/>
          <w:bCs/>
          <w:sz w:val="72"/>
          <w:szCs w:val="72"/>
        </w:rPr>
      </w:pPr>
      <w:r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847719" behindDoc="0" locked="0" layoutInCell="1" allowOverlap="1" wp14:anchorId="40CC4186" wp14:editId="76FF7C13">
            <wp:simplePos x="0" y="0"/>
            <wp:positionH relativeFrom="margin">
              <wp:posOffset>676464</wp:posOffset>
            </wp:positionH>
            <wp:positionV relativeFrom="paragraph">
              <wp:posOffset>102595</wp:posOffset>
            </wp:positionV>
            <wp:extent cx="1818640" cy="2531745"/>
            <wp:effectExtent l="0" t="0" r="0" b="1905"/>
            <wp:wrapThrough wrapText="bothSides">
              <wp:wrapPolygon edited="0">
                <wp:start x="0" y="0"/>
                <wp:lineTo x="0" y="21454"/>
                <wp:lineTo x="21268" y="21454"/>
                <wp:lineTo x="21268" y="0"/>
                <wp:lineTo x="0" y="0"/>
              </wp:wrapPolygon>
            </wp:wrapThrough>
            <wp:docPr id="186731337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13375" name="Picture 186731337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tyle Script" w:hAnsi="Freestyle Script"/>
          <w:b/>
          <w:bCs/>
          <w:noProof/>
          <w:sz w:val="72"/>
          <w:szCs w:val="72"/>
        </w:rPr>
        <w:drawing>
          <wp:anchor distT="0" distB="0" distL="114300" distR="114300" simplePos="0" relativeHeight="251849767" behindDoc="0" locked="0" layoutInCell="1" allowOverlap="1" wp14:anchorId="001E133C" wp14:editId="2F72F602">
            <wp:simplePos x="0" y="0"/>
            <wp:positionH relativeFrom="column">
              <wp:posOffset>3118639</wp:posOffset>
            </wp:positionH>
            <wp:positionV relativeFrom="paragraph">
              <wp:posOffset>524716</wp:posOffset>
            </wp:positionV>
            <wp:extent cx="3068053" cy="2590800"/>
            <wp:effectExtent l="0" t="0" r="0" b="0"/>
            <wp:wrapNone/>
            <wp:docPr id="153040005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00055" name="Picture 153040005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053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B5A19" w14:textId="1F407121" w:rsidR="00330D39" w:rsidRDefault="00330D39">
      <w:pPr>
        <w:rPr>
          <w:rFonts w:ascii="Freestyle Script" w:hAnsi="Freestyle Script"/>
          <w:b/>
          <w:bCs/>
          <w:sz w:val="72"/>
          <w:szCs w:val="72"/>
        </w:rPr>
      </w:pPr>
    </w:p>
    <w:p w14:paraId="00FF7A37" w14:textId="4D379215" w:rsidR="00B07D9A" w:rsidRDefault="00B07D9A">
      <w:pPr>
        <w:rPr>
          <w:rFonts w:ascii="Freestyle Script" w:hAnsi="Freestyle Script"/>
          <w:b/>
          <w:bCs/>
          <w:sz w:val="72"/>
          <w:szCs w:val="72"/>
        </w:rPr>
      </w:pPr>
    </w:p>
    <w:p w14:paraId="4D08BE79" w14:textId="5ABF95A8" w:rsidR="00F33BB2" w:rsidRDefault="00F33BB2" w:rsidP="004B05D3">
      <w:pPr>
        <w:rPr>
          <w:rFonts w:ascii="Tempus Sans ITC" w:hAnsi="Tempus Sans ITC" w:cs="Arial"/>
          <w:b/>
          <w:bCs/>
          <w:color w:val="202122"/>
          <w:sz w:val="28"/>
          <w:szCs w:val="28"/>
        </w:rPr>
      </w:pPr>
    </w:p>
    <w:p w14:paraId="40CEE0E9" w14:textId="006164F1" w:rsidR="00F33BB2" w:rsidRDefault="00F33BB2" w:rsidP="004B05D3">
      <w:pPr>
        <w:rPr>
          <w:rFonts w:ascii="Tempus Sans ITC" w:hAnsi="Tempus Sans ITC" w:cs="Arial"/>
          <w:b/>
          <w:bCs/>
          <w:color w:val="202122"/>
          <w:sz w:val="28"/>
          <w:szCs w:val="28"/>
        </w:rPr>
      </w:pPr>
    </w:p>
    <w:p w14:paraId="50EC5462" w14:textId="67EC0725" w:rsidR="00F33BB2" w:rsidRDefault="00330D39" w:rsidP="004B05D3">
      <w:pPr>
        <w:rPr>
          <w:rFonts w:ascii="Tempus Sans ITC" w:hAnsi="Tempus Sans ITC" w:cs="Arial"/>
          <w:b/>
          <w:bCs/>
          <w:color w:val="202122"/>
          <w:sz w:val="28"/>
          <w:szCs w:val="28"/>
        </w:rPr>
      </w:pPr>
      <w:r w:rsidRPr="00D17138">
        <w:rPr>
          <w:rFonts w:ascii="Freestyle Script" w:hAnsi="Freestyle Script"/>
          <w:b/>
          <w:bCs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96519" behindDoc="0" locked="0" layoutInCell="1" allowOverlap="1" wp14:anchorId="6AC70718" wp14:editId="5A07454C">
                <wp:simplePos x="0" y="0"/>
                <wp:positionH relativeFrom="margin">
                  <wp:posOffset>3929820</wp:posOffset>
                </wp:positionH>
                <wp:positionV relativeFrom="paragraph">
                  <wp:posOffset>20271</wp:posOffset>
                </wp:positionV>
                <wp:extent cx="1608455" cy="668020"/>
                <wp:effectExtent l="0" t="0" r="10795" b="17780"/>
                <wp:wrapSquare wrapText="bothSides"/>
                <wp:docPr id="224576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455" cy="668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A8A30" w14:textId="56F11742" w:rsidR="00D17138" w:rsidRPr="000C4D8F" w:rsidRDefault="00D17138">
                            <w:pPr>
                              <w:rPr>
                                <w:rFonts w:ascii="Aptos Serif" w:hAnsi="Aptos Serif" w:cs="Aptos Seri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70718" id="_x0000_s1038" type="#_x0000_t202" style="position:absolute;margin-left:309.45pt;margin-top:1.6pt;width:126.65pt;height:52.6pt;z-index:25179651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" fillcolor="#ffe599 [1303]">
                <v:textbox>
                  <w:txbxContent>
                    <w:p w14:paraId="07AA8A30" w14:textId="56F11742" w:rsidR="00D17138" w:rsidRPr="000C4D8F" w:rsidRDefault="00D17138">
                      <w:pPr>
                        <w:rPr>
                          <w:rFonts w:ascii="Aptos Serif" w:hAnsi="Aptos Serif" w:cs="Aptos Seri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EE9A37" w14:textId="253BFD94" w:rsidR="00AF4328" w:rsidRDefault="00AF4328">
      <w:pPr>
        <w:rPr>
          <w:rFonts w:ascii="Tempus Sans ITC" w:hAnsi="Tempus Sans ITC" w:cs="Arial"/>
          <w:b/>
          <w:bCs/>
          <w:color w:val="202122"/>
          <w:sz w:val="28"/>
          <w:szCs w:val="28"/>
        </w:rPr>
      </w:pPr>
      <w:r>
        <w:rPr>
          <w:rFonts w:ascii="Tempus Sans ITC" w:hAnsi="Tempus Sans ITC" w:cs="Arial"/>
          <w:b/>
          <w:bCs/>
          <w:color w:val="202122"/>
          <w:sz w:val="28"/>
          <w:szCs w:val="28"/>
        </w:rPr>
        <w:br w:type="page"/>
      </w:r>
    </w:p>
    <w:p w14:paraId="642089BA" w14:textId="7C7C234E" w:rsidR="007353BC" w:rsidRDefault="00C216E7" w:rsidP="007353BC">
      <w:pPr>
        <w:jc w:val="center"/>
        <w:rPr>
          <w:rFonts w:ascii="Tempus Sans ITC" w:hAnsi="Tempus Sans ITC" w:cs="MV Boli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22791" behindDoc="0" locked="0" layoutInCell="1" allowOverlap="1" wp14:anchorId="0E89C757" wp14:editId="63BF7BEC">
            <wp:simplePos x="0" y="0"/>
            <wp:positionH relativeFrom="margin">
              <wp:align>left</wp:align>
            </wp:positionH>
            <wp:positionV relativeFrom="paragraph">
              <wp:posOffset>34095</wp:posOffset>
            </wp:positionV>
            <wp:extent cx="1270000" cy="1270000"/>
            <wp:effectExtent l="152400" t="152400" r="368300" b="3683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3BC">
        <w:rPr>
          <w:rFonts w:ascii="Tempus Sans ITC" w:hAnsi="Tempus Sans ITC" w:cs="MV Boli"/>
          <w:b/>
          <w:bCs/>
          <w:noProof/>
          <w:sz w:val="36"/>
          <w:szCs w:val="36"/>
        </w:rPr>
        <w:drawing>
          <wp:anchor distT="0" distB="0" distL="114300" distR="114300" simplePos="0" relativeHeight="251658276" behindDoc="0" locked="0" layoutInCell="1" allowOverlap="1" wp14:anchorId="3840DCF9" wp14:editId="3203CA51">
            <wp:simplePos x="0" y="0"/>
            <wp:positionH relativeFrom="page">
              <wp:posOffset>2419350</wp:posOffset>
            </wp:positionH>
            <wp:positionV relativeFrom="paragraph">
              <wp:posOffset>339725</wp:posOffset>
            </wp:positionV>
            <wp:extent cx="4857750" cy="2014494"/>
            <wp:effectExtent l="0" t="0" r="0" b="5080"/>
            <wp:wrapThrough wrapText="bothSides">
              <wp:wrapPolygon edited="0">
                <wp:start x="0" y="0"/>
                <wp:lineTo x="0" y="21450"/>
                <wp:lineTo x="21515" y="21450"/>
                <wp:lineTo x="21515" y="0"/>
                <wp:lineTo x="0" y="0"/>
              </wp:wrapPolygon>
            </wp:wrapThrough>
            <wp:docPr id="1152212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12460" name="Picture 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014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3BC" w:rsidRPr="00F33BB2">
        <w:rPr>
          <w:rFonts w:ascii="Tempus Sans ITC" w:hAnsi="Tempus Sans ITC" w:cs="MV Bol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8935" behindDoc="0" locked="0" layoutInCell="1" allowOverlap="1" wp14:anchorId="2EC3A19C" wp14:editId="5955B609">
                <wp:simplePos x="0" y="0"/>
                <wp:positionH relativeFrom="margin">
                  <wp:align>left</wp:align>
                </wp:positionH>
                <wp:positionV relativeFrom="paragraph">
                  <wp:posOffset>1536700</wp:posOffset>
                </wp:positionV>
                <wp:extent cx="2000250" cy="1404620"/>
                <wp:effectExtent l="0" t="0" r="19050" b="13970"/>
                <wp:wrapSquare wrapText="bothSides"/>
                <wp:docPr id="1939615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D826D" w14:textId="78AC8693" w:rsidR="00442E8B" w:rsidRDefault="00F33BB2">
                            <w:r>
                              <w:t>Top row: Sue Sommer</w:t>
                            </w:r>
                          </w:p>
                          <w:p w14:paraId="0547F0D6" w14:textId="097B6C08" w:rsidR="00F33BB2" w:rsidRDefault="00442E8B">
                            <w:r>
                              <w:t xml:space="preserve">Bottom row: </w:t>
                            </w:r>
                            <w:r w:rsidR="00F33BB2">
                              <w:t>Skylar Rightmire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C3A19C" id="_x0000_s1039" type="#_x0000_t202" style="position:absolute;left:0;text-align:left;margin-left:0;margin-top:121pt;width:157.5pt;height:110.6pt;z-index:251728935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">
                <v:textbox style="mso-fit-shape-to-text:t">
                  <w:txbxContent>
                    <w:p w14:paraId="68BD826D" w14:textId="78AC8693" w:rsidR="00442E8B" w:rsidRDefault="00F33BB2">
                      <w:r>
                        <w:t>Top row: Sue Sommer</w:t>
                      </w:r>
                    </w:p>
                    <w:p w14:paraId="0547F0D6" w14:textId="097B6C08" w:rsidR="00F33BB2" w:rsidRDefault="00442E8B">
                      <w:r>
                        <w:t xml:space="preserve">Bottom row: </w:t>
                      </w:r>
                      <w:r w:rsidR="00F33BB2">
                        <w:t>Skylar Rightmire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53BC" w:rsidRPr="00942023">
        <w:rPr>
          <w:b/>
          <w:bCs/>
          <w:noProof/>
        </w:rPr>
        <w:drawing>
          <wp:inline distT="0" distB="0" distL="0" distR="0" wp14:anchorId="3F7A6A02" wp14:editId="46C23126">
            <wp:extent cx="5943600" cy="292100"/>
            <wp:effectExtent l="0" t="0" r="0" b="0"/>
            <wp:docPr id="16431307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A34B8" w14:textId="77777777" w:rsidR="007353BC" w:rsidRDefault="007353BC" w:rsidP="007353BC">
      <w:pPr>
        <w:jc w:val="center"/>
        <w:rPr>
          <w:rFonts w:ascii="Tempus Sans ITC" w:hAnsi="Tempus Sans ITC" w:cs="MV Boli"/>
          <w:b/>
          <w:bCs/>
          <w:sz w:val="36"/>
          <w:szCs w:val="36"/>
        </w:rPr>
      </w:pPr>
    </w:p>
    <w:p w14:paraId="4AF68A3B" w14:textId="322B67AF" w:rsidR="007353BC" w:rsidRDefault="007353BC" w:rsidP="007353BC">
      <w:pPr>
        <w:jc w:val="center"/>
        <w:rPr>
          <w:rFonts w:ascii="Tempus Sans ITC" w:hAnsi="Tempus Sans ITC" w:cs="MV Boli"/>
          <w:b/>
          <w:bCs/>
          <w:sz w:val="36"/>
          <w:szCs w:val="36"/>
        </w:rPr>
      </w:pPr>
    </w:p>
    <w:p w14:paraId="014843DF" w14:textId="3E41AE11" w:rsidR="007353BC" w:rsidRDefault="007353BC" w:rsidP="007353BC">
      <w:pPr>
        <w:jc w:val="center"/>
        <w:rPr>
          <w:rFonts w:ascii="Tempus Sans ITC" w:hAnsi="Tempus Sans ITC" w:cs="MV Boli"/>
          <w:b/>
          <w:bCs/>
          <w:sz w:val="36"/>
          <w:szCs w:val="36"/>
        </w:rPr>
      </w:pPr>
    </w:p>
    <w:p w14:paraId="2AA2186E" w14:textId="167E2F38" w:rsidR="007353BC" w:rsidRDefault="007353BC" w:rsidP="007353BC">
      <w:pPr>
        <w:jc w:val="center"/>
        <w:rPr>
          <w:rFonts w:ascii="Tempus Sans ITC" w:hAnsi="Tempus Sans ITC" w:cs="MV Boli"/>
          <w:b/>
          <w:bCs/>
          <w:sz w:val="36"/>
          <w:szCs w:val="36"/>
        </w:rPr>
      </w:pPr>
    </w:p>
    <w:p w14:paraId="479EED4C" w14:textId="00F2AF25" w:rsidR="007353BC" w:rsidRPr="004B05D3" w:rsidRDefault="007353BC" w:rsidP="007353BC">
      <w:pPr>
        <w:jc w:val="center"/>
        <w:rPr>
          <w:rFonts w:ascii="Tempus Sans ITC" w:hAnsi="Tempus Sans ITC" w:cs="Arial"/>
          <w:color w:val="202122"/>
          <w:sz w:val="28"/>
          <w:szCs w:val="28"/>
        </w:rPr>
      </w:pPr>
    </w:p>
    <w:p w14:paraId="20A4246A" w14:textId="5AEE0D20" w:rsidR="00CB0C09" w:rsidRPr="004B05D3" w:rsidRDefault="00F83522" w:rsidP="00CB0C09">
      <w:pPr>
        <w:rPr>
          <w:rFonts w:ascii="Tempus Sans ITC" w:hAnsi="Tempus Sans ITC" w:cs="Arial"/>
          <w:color w:val="202122"/>
          <w:sz w:val="28"/>
          <w:szCs w:val="28"/>
        </w:rPr>
      </w:pPr>
      <w:bookmarkStart w:id="5" w:name="_Hlk198364000"/>
      <w:r>
        <w:rPr>
          <w:rFonts w:ascii="Tempus Sans ITC" w:hAnsi="Tempus Sans ITC" w:cs="MV Boli"/>
          <w:b/>
          <w:bCs/>
          <w:noProof/>
          <w:sz w:val="36"/>
          <w:szCs w:val="36"/>
        </w:rPr>
        <w:drawing>
          <wp:anchor distT="0" distB="0" distL="114300" distR="114300" simplePos="0" relativeHeight="251724839" behindDoc="0" locked="0" layoutInCell="1" allowOverlap="1" wp14:anchorId="60688081" wp14:editId="6BDEE669">
            <wp:simplePos x="0" y="0"/>
            <wp:positionH relativeFrom="page">
              <wp:align>right</wp:align>
            </wp:positionH>
            <wp:positionV relativeFrom="paragraph">
              <wp:posOffset>692785</wp:posOffset>
            </wp:positionV>
            <wp:extent cx="2736215" cy="1828800"/>
            <wp:effectExtent l="0" t="0" r="6985" b="0"/>
            <wp:wrapThrough wrapText="bothSides">
              <wp:wrapPolygon edited="0">
                <wp:start x="0" y="0"/>
                <wp:lineTo x="0" y="21375"/>
                <wp:lineTo x="21505" y="21375"/>
                <wp:lineTo x="21505" y="0"/>
                <wp:lineTo x="0" y="0"/>
              </wp:wrapPolygon>
            </wp:wrapThrough>
            <wp:docPr id="12200255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25506" name="Picture 122002550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C09">
        <w:rPr>
          <w:rFonts w:ascii="Tempus Sans ITC" w:hAnsi="Tempus Sans ITC" w:cs="Arial"/>
          <w:b/>
          <w:bCs/>
          <w:color w:val="202122"/>
          <w:sz w:val="28"/>
          <w:szCs w:val="28"/>
        </w:rPr>
        <w:t>Twenty-</w:t>
      </w:r>
      <w:r w:rsidR="004F2A24">
        <w:rPr>
          <w:rFonts w:ascii="Tempus Sans ITC" w:hAnsi="Tempus Sans ITC" w:cs="Arial"/>
          <w:b/>
          <w:bCs/>
          <w:color w:val="202122"/>
          <w:sz w:val="28"/>
          <w:szCs w:val="28"/>
        </w:rPr>
        <w:t>five</w:t>
      </w:r>
      <w:r w:rsidR="00CB0C09">
        <w:rPr>
          <w:rFonts w:ascii="Tempus Sans ITC" w:hAnsi="Tempus Sans ITC" w:cs="Arial"/>
          <w:b/>
          <w:bCs/>
          <w:color w:val="202122"/>
          <w:sz w:val="28"/>
          <w:szCs w:val="28"/>
        </w:rPr>
        <w:t xml:space="preserve"> </w:t>
      </w:r>
      <w:r w:rsidR="00CB0C09" w:rsidRPr="0001621D">
        <w:rPr>
          <w:rFonts w:ascii="Tempus Sans ITC" w:hAnsi="Tempus Sans ITC" w:cs="Arial"/>
          <w:b/>
          <w:bCs/>
          <w:color w:val="202122"/>
          <w:sz w:val="28"/>
          <w:szCs w:val="28"/>
        </w:rPr>
        <w:t>members of the community have committed to the year-long training to become Certified Texas Master Naturalist</w:t>
      </w:r>
      <w:r w:rsidR="00CB0C09">
        <w:rPr>
          <w:rFonts w:ascii="Tempus Sans ITC" w:hAnsi="Tempus Sans ITC" w:cs="Arial"/>
          <w:b/>
          <w:bCs/>
          <w:color w:val="202122"/>
          <w:sz w:val="28"/>
          <w:szCs w:val="28"/>
        </w:rPr>
        <w:t>s!</w:t>
      </w:r>
    </w:p>
    <w:bookmarkEnd w:id="5"/>
    <w:p w14:paraId="75D3567E" w14:textId="7D833DFA" w:rsidR="007353BC" w:rsidRDefault="00F83522" w:rsidP="007353BC">
      <w:pPr>
        <w:jc w:val="center"/>
        <w:rPr>
          <w:rFonts w:ascii="Tempus Sans ITC" w:hAnsi="Tempus Sans ITC" w:cs="MV Boli"/>
          <w:b/>
          <w:bCs/>
          <w:sz w:val="36"/>
          <w:szCs w:val="36"/>
        </w:rPr>
      </w:pPr>
      <w:r>
        <w:rPr>
          <w:rFonts w:ascii="Tempus Sans ITC" w:hAnsi="Tempus Sans ITC" w:cs="MV Boli"/>
          <w:b/>
          <w:bCs/>
          <w:noProof/>
          <w:sz w:val="36"/>
          <w:szCs w:val="36"/>
        </w:rPr>
        <w:drawing>
          <wp:anchor distT="0" distB="0" distL="114300" distR="114300" simplePos="0" relativeHeight="251725863" behindDoc="1" locked="0" layoutInCell="1" allowOverlap="1" wp14:anchorId="06FD2D50" wp14:editId="603710C2">
            <wp:simplePos x="0" y="0"/>
            <wp:positionH relativeFrom="page">
              <wp:posOffset>3162300</wp:posOffset>
            </wp:positionH>
            <wp:positionV relativeFrom="paragraph">
              <wp:posOffset>11430</wp:posOffset>
            </wp:positionV>
            <wp:extent cx="1828800" cy="2736215"/>
            <wp:effectExtent l="0" t="0" r="0" b="6985"/>
            <wp:wrapThrough wrapText="bothSides">
              <wp:wrapPolygon edited="0">
                <wp:start x="0" y="0"/>
                <wp:lineTo x="0" y="21505"/>
                <wp:lineTo x="21375" y="21505"/>
                <wp:lineTo x="21375" y="0"/>
                <wp:lineTo x="0" y="0"/>
              </wp:wrapPolygon>
            </wp:wrapThrough>
            <wp:docPr id="196707668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76680" name="Picture 1967076680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empus Sans ITC" w:hAnsi="Tempus Sans ITC" w:cs="MV Boli"/>
          <w:b/>
          <w:bCs/>
          <w:noProof/>
          <w:sz w:val="36"/>
          <w:szCs w:val="36"/>
        </w:rPr>
        <w:drawing>
          <wp:anchor distT="0" distB="0" distL="114300" distR="114300" simplePos="0" relativeHeight="251726887" behindDoc="1" locked="0" layoutInCell="1" allowOverlap="1" wp14:anchorId="7D37C608" wp14:editId="31501E9E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2736215" cy="1828800"/>
            <wp:effectExtent l="0" t="0" r="6985" b="0"/>
            <wp:wrapThrough wrapText="bothSides">
              <wp:wrapPolygon edited="0">
                <wp:start x="0" y="0"/>
                <wp:lineTo x="0" y="21375"/>
                <wp:lineTo x="21505" y="21375"/>
                <wp:lineTo x="21505" y="0"/>
                <wp:lineTo x="0" y="0"/>
              </wp:wrapPolygon>
            </wp:wrapThrough>
            <wp:docPr id="7462778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77857" name="Picture 74627785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A5B5C" w14:textId="20A73C3D" w:rsidR="00CB0C09" w:rsidRDefault="00CB0C09" w:rsidP="007353BC">
      <w:pPr>
        <w:jc w:val="center"/>
      </w:pPr>
    </w:p>
    <w:p w14:paraId="69913FA9" w14:textId="654B82D2" w:rsidR="007353BC" w:rsidRDefault="007353BC" w:rsidP="00CB0C09">
      <w:pPr>
        <w:rPr>
          <w:rFonts w:ascii="Tempus Sans ITC" w:hAnsi="Tempus Sans ITC" w:cs="MV Boli"/>
          <w:b/>
          <w:bCs/>
          <w:sz w:val="36"/>
          <w:szCs w:val="36"/>
        </w:rPr>
      </w:pPr>
    </w:p>
    <w:p w14:paraId="0A881800" w14:textId="1CE69BB7" w:rsidR="007353BC" w:rsidRPr="004B05D3" w:rsidRDefault="00F83522" w:rsidP="007353BC">
      <w:pPr>
        <w:jc w:val="center"/>
        <w:rPr>
          <w:rFonts w:ascii="Tempus Sans ITC" w:hAnsi="Tempus Sans ITC" w:cs="Arial"/>
          <w:color w:val="20212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3815" behindDoc="0" locked="0" layoutInCell="1" allowOverlap="1" wp14:anchorId="116A6EEC" wp14:editId="00A19C3A">
            <wp:simplePos x="0" y="0"/>
            <wp:positionH relativeFrom="page">
              <wp:posOffset>1231900</wp:posOffset>
            </wp:positionH>
            <wp:positionV relativeFrom="paragraph">
              <wp:posOffset>79375</wp:posOffset>
            </wp:positionV>
            <wp:extent cx="5713730" cy="3561715"/>
            <wp:effectExtent l="76200" t="76200" r="134620" b="133985"/>
            <wp:wrapNone/>
            <wp:docPr id="226082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82837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561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51C38">
        <w:rPr>
          <w:rFonts w:ascii="Tempus Sans ITC" w:hAnsi="Tempus Sans ITC" w:cs="MV Boli"/>
          <w:b/>
          <w:bCs/>
          <w:sz w:val="36"/>
          <w:szCs w:val="36"/>
        </w:rPr>
        <w:br w:type="page"/>
      </w:r>
      <w:r w:rsidR="007353BC" w:rsidRPr="004B05D3">
        <w:rPr>
          <w:rFonts w:ascii="Arial Narrow" w:hAnsi="Arial Narrow"/>
          <w:b/>
          <w:bCs/>
          <w:noProof/>
          <w:sz w:val="36"/>
          <w:szCs w:val="36"/>
        </w:rPr>
        <w:drawing>
          <wp:anchor distT="0" distB="0" distL="114300" distR="114300" simplePos="0" relativeHeight="251766823" behindDoc="1" locked="0" layoutInCell="1" allowOverlap="1" wp14:anchorId="79C10364" wp14:editId="70BDF6D8">
            <wp:simplePos x="0" y="0"/>
            <wp:positionH relativeFrom="column">
              <wp:posOffset>467360</wp:posOffset>
            </wp:positionH>
            <wp:positionV relativeFrom="paragraph">
              <wp:posOffset>9875520</wp:posOffset>
            </wp:positionV>
            <wp:extent cx="5986145" cy="4489450"/>
            <wp:effectExtent l="0" t="0" r="0" b="6350"/>
            <wp:wrapNone/>
            <wp:docPr id="236" name="Picture 236" descr="A butterfly on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A butterfly on a tree&#10;&#10;AI-generated content may be incorrect.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8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EB6B6" w14:textId="01776B7C" w:rsidR="00825E30" w:rsidRDefault="00A40684" w:rsidP="00330D39">
      <w:pPr>
        <w:jc w:val="right"/>
        <w:rPr>
          <w:rFonts w:ascii="Tempus Sans ITC" w:hAnsi="Tempus Sans ITC" w:cs="MV Boli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70" behindDoc="0" locked="0" layoutInCell="1" allowOverlap="1" wp14:anchorId="5A751E98" wp14:editId="5019E0DB">
            <wp:simplePos x="0" y="0"/>
            <wp:positionH relativeFrom="margin">
              <wp:posOffset>719909</wp:posOffset>
            </wp:positionH>
            <wp:positionV relativeFrom="paragraph">
              <wp:posOffset>-78377</wp:posOffset>
            </wp:positionV>
            <wp:extent cx="1299028" cy="634793"/>
            <wp:effectExtent l="152400" t="152400" r="358775" b="3562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63" cy="63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2AB" w:rsidRPr="001C6572">
        <w:rPr>
          <w:rFonts w:ascii="Tempus Sans ITC" w:hAnsi="Tempus Sans ITC" w:cs="MV Boli"/>
          <w:b/>
          <w:bCs/>
          <w:sz w:val="36"/>
          <w:szCs w:val="36"/>
        </w:rPr>
        <w:t xml:space="preserve"> Chapter </w:t>
      </w:r>
      <w:r w:rsidR="00825E30" w:rsidRPr="001C6572">
        <w:rPr>
          <w:rFonts w:ascii="Tempus Sans ITC" w:hAnsi="Tempus Sans ITC" w:cs="MV Boli"/>
          <w:b/>
          <w:bCs/>
          <w:sz w:val="36"/>
          <w:szCs w:val="36"/>
        </w:rPr>
        <w:t>Recertifications and Milestone Awards</w:t>
      </w:r>
    </w:p>
    <w:p w14:paraId="2B891BB1" w14:textId="77777777" w:rsidR="0071439F" w:rsidRDefault="0071439F" w:rsidP="0071439F">
      <w:pPr>
        <w:widowControl w:val="0"/>
        <w:autoSpaceDE w:val="0"/>
        <w:autoSpaceDN w:val="0"/>
        <w:adjustRightInd w:val="0"/>
        <w:jc w:val="right"/>
        <w:rPr>
          <w:rFonts w:ascii="Tempus Sans ITC" w:hAnsi="Tempus Sans ITC" w:cs="MV Boli"/>
          <w:b/>
          <w:bCs/>
          <w:color w:val="385623" w:themeColor="accent6" w:themeShade="80"/>
          <w:sz w:val="28"/>
          <w:szCs w:val="28"/>
        </w:rPr>
      </w:pPr>
      <w:r w:rsidRPr="001C6572">
        <w:rPr>
          <w:rFonts w:ascii="Tempus Sans ITC" w:hAnsi="Tempus Sans ITC" w:cs="MV Boli"/>
          <w:b/>
          <w:bCs/>
          <w:color w:val="385623" w:themeColor="accent6" w:themeShade="80"/>
          <w:sz w:val="28"/>
          <w:szCs w:val="28"/>
        </w:rPr>
        <w:t>THANK YOU TO OUR VOLUNTEERS!</w:t>
      </w:r>
    </w:p>
    <w:p w14:paraId="6A40D7CD" w14:textId="45F825C6" w:rsidR="00916E06" w:rsidRDefault="0071439F" w:rsidP="0071439F">
      <w:pPr>
        <w:widowControl w:val="0"/>
        <w:autoSpaceDE w:val="0"/>
        <w:autoSpaceDN w:val="0"/>
        <w:adjustRightInd w:val="0"/>
        <w:jc w:val="right"/>
        <w:rPr>
          <w:rFonts w:ascii="Tempus Sans ITC" w:hAnsi="Tempus Sans ITC" w:cs="MV Boli"/>
          <w:b/>
          <w:bCs/>
          <w:color w:val="385623" w:themeColor="accent6" w:themeShade="80"/>
          <w:sz w:val="28"/>
          <w:szCs w:val="28"/>
        </w:rPr>
      </w:pPr>
      <w:r w:rsidRPr="001C6572">
        <w:rPr>
          <w:rFonts w:ascii="Tempus Sans ITC" w:hAnsi="Tempus Sans ITC" w:cs="MV Boli"/>
          <w:b/>
          <w:bCs/>
          <w:color w:val="385623" w:themeColor="accent6" w:themeShade="80"/>
          <w:sz w:val="28"/>
          <w:szCs w:val="28"/>
        </w:rPr>
        <w:t xml:space="preserve">CONGRATULATIONS ON YOUR ACHIEVEMENT! </w:t>
      </w:r>
      <w:r w:rsidR="0066514D" w:rsidRPr="001C6572">
        <w:rPr>
          <w:rFonts w:ascii="Tempus Sans ITC" w:hAnsi="Tempus Sans ITC" w:cs="MV Boli"/>
          <w:b/>
          <w:bCs/>
          <w:color w:val="385623" w:themeColor="accent6" w:themeShade="80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4"/>
        <w:gridCol w:w="6467"/>
        <w:gridCol w:w="3625"/>
      </w:tblGrid>
      <w:tr w:rsidR="00324F6C" w:rsidRPr="004F2670" w14:paraId="6B47E716" w14:textId="77777777" w:rsidTr="00380B8C">
        <w:trPr>
          <w:trHeight w:val="582"/>
        </w:trPr>
        <w:tc>
          <w:tcPr>
            <w:tcW w:w="1257" w:type="dxa"/>
            <w:noWrap/>
            <w:hideMark/>
          </w:tcPr>
          <w:p w14:paraId="1AC13274" w14:textId="77777777" w:rsidR="00324F6C" w:rsidRPr="004F2670" w:rsidRDefault="00324F6C" w:rsidP="003628E6">
            <w:pPr>
              <w:jc w:val="right"/>
              <w:rPr>
                <w:rFonts w:ascii="Tempus Sans ITC" w:eastAsia="Times New Roman" w:hAnsi="Tempus Sans ITC" w:cs="Calibri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42599" behindDoc="0" locked="0" layoutInCell="1" allowOverlap="1" wp14:anchorId="5F961CB0" wp14:editId="1CD76B53">
                  <wp:simplePos x="0" y="0"/>
                  <wp:positionH relativeFrom="margin">
                    <wp:posOffset>-33655</wp:posOffset>
                  </wp:positionH>
                  <wp:positionV relativeFrom="paragraph">
                    <wp:posOffset>46504</wp:posOffset>
                  </wp:positionV>
                  <wp:extent cx="634365" cy="309880"/>
                  <wp:effectExtent l="0" t="0" r="0" b="0"/>
                  <wp:wrapNone/>
                  <wp:docPr id="1340841583" name="Picture 1340841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78" w:type="dxa"/>
            <w:noWrap/>
            <w:hideMark/>
          </w:tcPr>
          <w:p w14:paraId="00B94192" w14:textId="77777777" w:rsidR="00324F6C" w:rsidRPr="00133C98" w:rsidRDefault="00324F6C" w:rsidP="003628E6">
            <w:pPr>
              <w:jc w:val="center"/>
              <w:rPr>
                <w:rFonts w:ascii="Tempus Sans ITC" w:eastAsia="Times New Roman" w:hAnsi="Tempus Sans ITC" w:cs="Calibri"/>
                <w:b/>
                <w:bCs/>
                <w:sz w:val="36"/>
                <w:szCs w:val="36"/>
              </w:rPr>
            </w:pPr>
            <w:r w:rsidRPr="00133C98">
              <w:rPr>
                <w:rFonts w:ascii="Tempus Sans ITC" w:eastAsia="Times New Roman" w:hAnsi="Tempus Sans ITC" w:cs="Calibri"/>
                <w:b/>
                <w:bCs/>
                <w:sz w:val="36"/>
                <w:szCs w:val="36"/>
              </w:rPr>
              <w:t>Recertifications</w:t>
            </w:r>
          </w:p>
        </w:tc>
        <w:tc>
          <w:tcPr>
            <w:tcW w:w="3631" w:type="dxa"/>
            <w:noWrap/>
            <w:hideMark/>
          </w:tcPr>
          <w:p w14:paraId="5E151EB5" w14:textId="77777777" w:rsidR="00324F6C" w:rsidRPr="00133C98" w:rsidRDefault="00324F6C" w:rsidP="003628E6">
            <w:pPr>
              <w:jc w:val="center"/>
              <w:rPr>
                <w:rFonts w:ascii="Tempus Sans ITC" w:eastAsia="Times New Roman" w:hAnsi="Tempus Sans ITC" w:cs="Calibri"/>
                <w:b/>
                <w:bCs/>
                <w:sz w:val="36"/>
                <w:szCs w:val="36"/>
              </w:rPr>
            </w:pPr>
            <w:r w:rsidRPr="00133C98">
              <w:rPr>
                <w:rFonts w:ascii="Tempus Sans ITC" w:eastAsia="Times New Roman" w:hAnsi="Tempus Sans ITC" w:cs="Calibri"/>
                <w:b/>
                <w:bCs/>
                <w:sz w:val="36"/>
                <w:szCs w:val="36"/>
              </w:rPr>
              <w:t>Milestone Awards</w:t>
            </w:r>
          </w:p>
        </w:tc>
      </w:tr>
      <w:tr w:rsidR="00324F6C" w:rsidRPr="004F2670" w14:paraId="1DAE7B9C" w14:textId="77777777" w:rsidTr="00380B8C">
        <w:trPr>
          <w:trHeight w:val="566"/>
        </w:trPr>
        <w:tc>
          <w:tcPr>
            <w:tcW w:w="1257" w:type="dxa"/>
            <w:noWrap/>
          </w:tcPr>
          <w:p w14:paraId="40791A6C" w14:textId="77777777" w:rsidR="00324F6C" w:rsidRPr="00265A96" w:rsidRDefault="00324F6C" w:rsidP="003628E6">
            <w:pPr>
              <w:rPr>
                <w:rFonts w:ascii="Tempus Sans ITC" w:eastAsia="Times New Roman" w:hAnsi="Tempus Sans ITC" w:cs="Calibri"/>
                <w:b/>
                <w:bCs/>
              </w:rPr>
            </w:pPr>
            <w:r>
              <w:rPr>
                <w:rFonts w:ascii="Tempus Sans ITC" w:eastAsia="Times New Roman" w:hAnsi="Tempus Sans ITC" w:cs="Calibri"/>
                <w:b/>
                <w:bCs/>
              </w:rPr>
              <w:t xml:space="preserve">Jan </w:t>
            </w:r>
          </w:p>
        </w:tc>
        <w:tc>
          <w:tcPr>
            <w:tcW w:w="6478" w:type="dxa"/>
          </w:tcPr>
          <w:p w14:paraId="00F77C93" w14:textId="77777777" w:rsidR="00324F6C" w:rsidRPr="003B3239" w:rsidRDefault="00324F6C" w:rsidP="00330D39">
            <w:pPr>
              <w:widowControl w:val="0"/>
              <w:autoSpaceDE w:val="0"/>
              <w:autoSpaceDN w:val="0"/>
              <w:adjustRightInd w:val="0"/>
              <w:rPr>
                <w:rFonts w:ascii="Tempus Sans ITC" w:hAnsi="Tempus Sans ITC" w:cs="Arial"/>
                <w:lang w:val="en"/>
              </w:rPr>
            </w:pPr>
            <w:r w:rsidRPr="003B3239">
              <w:rPr>
                <w:rFonts w:ascii="Tempus Sans ITC" w:hAnsi="Tempus Sans ITC" w:cs="Arial"/>
                <w:lang w:val="en"/>
              </w:rPr>
              <w:t>Ellen Anderson, Susan Bogle, Ron Lucik, Jeanie Springer, Brian Trock, Darlene Varga</w:t>
            </w:r>
          </w:p>
        </w:tc>
        <w:tc>
          <w:tcPr>
            <w:tcW w:w="3631" w:type="dxa"/>
            <w:noWrap/>
          </w:tcPr>
          <w:p w14:paraId="3172D6FD" w14:textId="77777777" w:rsidR="00324F6C" w:rsidRPr="003B3239" w:rsidRDefault="00324F6C" w:rsidP="003628E6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empus Sans ITC" w:hAnsi="Tempus Sans ITC" w:cs="Arial"/>
                <w:lang w:val="en"/>
              </w:rPr>
            </w:pPr>
            <w:r w:rsidRPr="003B3239">
              <w:rPr>
                <w:rFonts w:ascii="Tempus Sans ITC" w:hAnsi="Tempus Sans ITC" w:cs="Arial"/>
                <w:b/>
                <w:bCs/>
                <w:lang w:val="en"/>
              </w:rPr>
              <w:t xml:space="preserve">250 HOURS: </w:t>
            </w:r>
            <w:r w:rsidRPr="003B3239">
              <w:rPr>
                <w:rFonts w:ascii="Tempus Sans ITC" w:hAnsi="Tempus Sans ITC" w:cs="Arial"/>
                <w:lang w:val="en"/>
              </w:rPr>
              <w:t>Ricky Corbell, Rosemary Melody</w:t>
            </w:r>
          </w:p>
        </w:tc>
      </w:tr>
      <w:tr w:rsidR="00324F6C" w:rsidRPr="004F2670" w14:paraId="44BF0740" w14:textId="77777777" w:rsidTr="00380B8C">
        <w:trPr>
          <w:trHeight w:val="859"/>
        </w:trPr>
        <w:tc>
          <w:tcPr>
            <w:tcW w:w="1257" w:type="dxa"/>
            <w:noWrap/>
          </w:tcPr>
          <w:p w14:paraId="49C8CA87" w14:textId="77777777" w:rsidR="00324F6C" w:rsidRPr="00265A96" w:rsidRDefault="00324F6C" w:rsidP="003628E6">
            <w:pPr>
              <w:rPr>
                <w:rFonts w:ascii="Tempus Sans ITC" w:eastAsia="Times New Roman" w:hAnsi="Tempus Sans ITC" w:cs="Calibri"/>
                <w:b/>
                <w:bCs/>
              </w:rPr>
            </w:pPr>
            <w:r>
              <w:rPr>
                <w:rFonts w:ascii="Tempus Sans ITC" w:eastAsia="Times New Roman" w:hAnsi="Tempus Sans ITC" w:cs="Calibri"/>
                <w:b/>
                <w:bCs/>
              </w:rPr>
              <w:t>Feb</w:t>
            </w:r>
          </w:p>
        </w:tc>
        <w:tc>
          <w:tcPr>
            <w:tcW w:w="6478" w:type="dxa"/>
            <w:noWrap/>
          </w:tcPr>
          <w:p w14:paraId="370E7DBD" w14:textId="77777777" w:rsidR="00324F6C" w:rsidRPr="003B3239" w:rsidRDefault="00324F6C" w:rsidP="00330D39">
            <w:pPr>
              <w:widowControl w:val="0"/>
              <w:autoSpaceDE w:val="0"/>
              <w:autoSpaceDN w:val="0"/>
              <w:adjustRightInd w:val="0"/>
              <w:rPr>
                <w:rFonts w:ascii="Tempus Sans ITC" w:hAnsi="Tempus Sans ITC" w:cs="Arial"/>
                <w:lang w:val="en"/>
              </w:rPr>
            </w:pPr>
            <w:r w:rsidRPr="003B3239">
              <w:rPr>
                <w:rFonts w:ascii="Tempus Sans ITC" w:hAnsi="Tempus Sans ITC" w:cs="Arial"/>
                <w:lang w:val="en"/>
              </w:rPr>
              <w:t>Don Bergquist, Edith Berquist, Caroline Broderick, Trish Coons, Don Epps, Wendy Harter, Tom Petray, Lois Ricci, Cheryl Trock</w:t>
            </w:r>
          </w:p>
        </w:tc>
        <w:tc>
          <w:tcPr>
            <w:tcW w:w="3631" w:type="dxa"/>
            <w:noWrap/>
          </w:tcPr>
          <w:p w14:paraId="41FA91FA" w14:textId="77777777" w:rsidR="00324F6C" w:rsidRPr="003B3239" w:rsidRDefault="00324F6C" w:rsidP="00330D39">
            <w:pPr>
              <w:widowControl w:val="0"/>
              <w:autoSpaceDE w:val="0"/>
              <w:autoSpaceDN w:val="0"/>
              <w:adjustRightInd w:val="0"/>
              <w:rPr>
                <w:rFonts w:ascii="Tempus Sans ITC" w:hAnsi="Tempus Sans ITC" w:cs="Arial"/>
                <w:b/>
                <w:bCs/>
                <w:lang w:val="en"/>
              </w:rPr>
            </w:pPr>
            <w:r w:rsidRPr="003B3239">
              <w:rPr>
                <w:rFonts w:ascii="Tempus Sans ITC" w:hAnsi="Tempus Sans ITC" w:cs="Arial"/>
                <w:b/>
                <w:bCs/>
                <w:lang w:val="en"/>
              </w:rPr>
              <w:t>250 HOURS:</w:t>
            </w:r>
            <w:r w:rsidRPr="003B3239">
              <w:rPr>
                <w:rFonts w:ascii="Tempus Sans ITC" w:hAnsi="Tempus Sans ITC" w:cs="Arial"/>
                <w:lang w:val="en"/>
              </w:rPr>
              <w:t xml:space="preserve"> Wendy Harter</w:t>
            </w:r>
            <w:r w:rsidRPr="003B3239">
              <w:rPr>
                <w:rFonts w:ascii="Tempus Sans ITC" w:hAnsi="Tempus Sans ITC" w:cs="Arial"/>
                <w:lang w:val="en"/>
              </w:rPr>
              <w:br/>
            </w:r>
            <w:r w:rsidRPr="003B3239">
              <w:rPr>
                <w:rFonts w:ascii="Tempus Sans ITC" w:hAnsi="Tempus Sans ITC" w:cs="Arial"/>
                <w:b/>
                <w:bCs/>
                <w:lang w:val="en"/>
              </w:rPr>
              <w:t>1,000 HOURS:</w:t>
            </w:r>
            <w:r w:rsidRPr="003B3239">
              <w:rPr>
                <w:rFonts w:ascii="Tempus Sans ITC" w:hAnsi="Tempus Sans ITC" w:cs="Arial"/>
                <w:lang w:val="en"/>
              </w:rPr>
              <w:t xml:space="preserve"> Trish Coons, Dave Wright</w:t>
            </w:r>
            <w:r w:rsidRPr="003B3239">
              <w:rPr>
                <w:rFonts w:ascii="Tempus Sans ITC" w:hAnsi="Tempus Sans ITC" w:cs="Arial"/>
                <w:lang w:val="en"/>
              </w:rPr>
              <w:br/>
            </w:r>
            <w:r w:rsidRPr="003B3239">
              <w:rPr>
                <w:rFonts w:ascii="Tempus Sans ITC" w:hAnsi="Tempus Sans ITC" w:cs="Arial"/>
                <w:b/>
                <w:bCs/>
                <w:lang w:val="en"/>
              </w:rPr>
              <w:t>5,000 HOURS:</w:t>
            </w:r>
            <w:r w:rsidRPr="003B3239">
              <w:rPr>
                <w:rFonts w:ascii="Tempus Sans ITC" w:hAnsi="Tempus Sans ITC" w:cs="Arial"/>
                <w:lang w:val="en"/>
              </w:rPr>
              <w:t xml:space="preserve"> Lois Ricci</w:t>
            </w:r>
          </w:p>
        </w:tc>
      </w:tr>
      <w:tr w:rsidR="00324F6C" w:rsidRPr="004F2670" w14:paraId="4A5EF3C6" w14:textId="77777777" w:rsidTr="00380B8C">
        <w:trPr>
          <w:trHeight w:val="931"/>
        </w:trPr>
        <w:tc>
          <w:tcPr>
            <w:tcW w:w="1257" w:type="dxa"/>
            <w:noWrap/>
          </w:tcPr>
          <w:p w14:paraId="6F85FD83" w14:textId="661016D0" w:rsidR="00324F6C" w:rsidRPr="00265A96" w:rsidRDefault="00C60AB1" w:rsidP="003628E6">
            <w:pPr>
              <w:rPr>
                <w:rFonts w:ascii="Tempus Sans ITC" w:eastAsia="Times New Roman" w:hAnsi="Tempus Sans ITC" w:cs="Calibr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41575" behindDoc="0" locked="0" layoutInCell="1" allowOverlap="1" wp14:anchorId="58F9DF7E" wp14:editId="6332CCF9">
                  <wp:simplePos x="0" y="0"/>
                  <wp:positionH relativeFrom="margin">
                    <wp:posOffset>65405</wp:posOffset>
                  </wp:positionH>
                  <wp:positionV relativeFrom="paragraph">
                    <wp:posOffset>337185</wp:posOffset>
                  </wp:positionV>
                  <wp:extent cx="673100" cy="328930"/>
                  <wp:effectExtent l="0" t="0" r="0" b="0"/>
                  <wp:wrapThrough wrapText="bothSides">
                    <wp:wrapPolygon edited="0">
                      <wp:start x="21600" y="21600"/>
                      <wp:lineTo x="21600" y="1585"/>
                      <wp:lineTo x="815" y="1585"/>
                      <wp:lineTo x="815" y="21600"/>
                      <wp:lineTo x="21600" y="21600"/>
                    </wp:wrapPolygon>
                  </wp:wrapThrough>
                  <wp:docPr id="391916857" name="Picture 391916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7310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4F6C">
              <w:rPr>
                <w:rFonts w:ascii="Tempus Sans ITC" w:eastAsia="Times New Roman" w:hAnsi="Tempus Sans ITC" w:cs="Calibri"/>
                <w:b/>
                <w:bCs/>
              </w:rPr>
              <w:t>Mar</w:t>
            </w:r>
          </w:p>
        </w:tc>
        <w:tc>
          <w:tcPr>
            <w:tcW w:w="6478" w:type="dxa"/>
            <w:noWrap/>
          </w:tcPr>
          <w:p w14:paraId="025B6D93" w14:textId="77777777" w:rsidR="00324F6C" w:rsidRPr="00265A96" w:rsidRDefault="00324F6C" w:rsidP="003628E6">
            <w:pPr>
              <w:rPr>
                <w:rFonts w:ascii="Tempus Sans ITC" w:eastAsia="Times New Roman" w:hAnsi="Tempus Sans ITC" w:cs="Calibri"/>
                <w:lang w:val="en"/>
              </w:rPr>
            </w:pPr>
            <w:r w:rsidRPr="003B3239">
              <w:rPr>
                <w:rFonts w:ascii="Tempus Sans ITC" w:eastAsia="Times New Roman" w:hAnsi="Tempus Sans ITC" w:cs="Calibri"/>
                <w:lang w:val="en"/>
              </w:rPr>
              <w:t>Carolyn Andrews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3B3239">
              <w:rPr>
                <w:rFonts w:ascii="Tempus Sans ITC" w:eastAsia="Times New Roman" w:hAnsi="Tempus Sans ITC" w:cs="Calibri"/>
                <w:lang w:val="en"/>
              </w:rPr>
              <w:t>Richard Andrews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3B3239">
              <w:rPr>
                <w:rFonts w:ascii="Tempus Sans ITC" w:eastAsia="Times New Roman" w:hAnsi="Tempus Sans ITC" w:cs="Calibri"/>
                <w:lang w:val="en"/>
              </w:rPr>
              <w:t>John Davis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3B3239">
              <w:rPr>
                <w:rFonts w:ascii="Tempus Sans ITC" w:eastAsia="Times New Roman" w:hAnsi="Tempus Sans ITC" w:cs="Calibri"/>
                <w:lang w:val="en"/>
              </w:rPr>
              <w:t>Marian Henderson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3B3239">
              <w:rPr>
                <w:rFonts w:ascii="Tempus Sans ITC" w:eastAsia="Times New Roman" w:hAnsi="Tempus Sans ITC" w:cs="Calibri"/>
                <w:lang w:val="en"/>
              </w:rPr>
              <w:t>Wendy Hill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3B3239">
              <w:rPr>
                <w:rFonts w:ascii="Tempus Sans ITC" w:eastAsia="Times New Roman" w:hAnsi="Tempus Sans ITC" w:cs="Calibri"/>
                <w:lang w:val="en"/>
              </w:rPr>
              <w:t>Jim Jameson</w:t>
            </w:r>
            <w:r>
              <w:rPr>
                <w:rFonts w:ascii="Tempus Sans ITC" w:eastAsia="Times New Roman" w:hAnsi="Tempus Sans ITC" w:cs="Calibri"/>
                <w:lang w:val="en"/>
              </w:rPr>
              <w:t>,</w:t>
            </w:r>
            <w:r w:rsidRPr="003B3239">
              <w:rPr>
                <w:rFonts w:ascii="Tempus Sans ITC" w:eastAsia="Times New Roman" w:hAnsi="Tempus Sans ITC" w:cs="Calibri"/>
                <w:lang w:val="en"/>
              </w:rPr>
              <w:t xml:space="preserve"> Tim Killam</w:t>
            </w:r>
            <w:r>
              <w:rPr>
                <w:rFonts w:ascii="Tempus Sans ITC" w:eastAsia="Times New Roman" w:hAnsi="Tempus Sans ITC" w:cs="Calibri"/>
                <w:lang w:val="en"/>
              </w:rPr>
              <w:t>,</w:t>
            </w:r>
            <w:r w:rsidRPr="003B3239">
              <w:rPr>
                <w:rFonts w:ascii="Tempus Sans ITC" w:eastAsia="Times New Roman" w:hAnsi="Tempus Sans ITC" w:cs="Calibri"/>
                <w:lang w:val="en"/>
              </w:rPr>
              <w:t xml:space="preserve"> Anne-Marie Kimball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3B3239">
              <w:rPr>
                <w:rFonts w:ascii="Tempus Sans ITC" w:eastAsia="Times New Roman" w:hAnsi="Tempus Sans ITC" w:cs="Calibri"/>
                <w:lang w:val="en"/>
              </w:rPr>
              <w:t>Deb Kyrouac</w:t>
            </w:r>
            <w:r>
              <w:rPr>
                <w:rFonts w:ascii="Tempus Sans ITC" w:eastAsia="Times New Roman" w:hAnsi="Tempus Sans ITC" w:cs="Calibri"/>
                <w:lang w:val="en"/>
              </w:rPr>
              <w:t>,</w:t>
            </w:r>
            <w:r w:rsidRPr="003B3239">
              <w:rPr>
                <w:rFonts w:ascii="Tempus Sans ITC" w:eastAsia="Times New Roman" w:hAnsi="Tempus Sans ITC" w:cs="Calibri"/>
                <w:lang w:val="en"/>
              </w:rPr>
              <w:t xml:space="preserve"> Jane Miller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3B3239">
              <w:rPr>
                <w:rFonts w:ascii="Tempus Sans ITC" w:eastAsia="Times New Roman" w:hAnsi="Tempus Sans ITC" w:cs="Calibri"/>
                <w:lang w:val="en"/>
              </w:rPr>
              <w:t>Rhonda Neel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3B3239">
              <w:rPr>
                <w:rFonts w:ascii="Tempus Sans ITC" w:eastAsia="Times New Roman" w:hAnsi="Tempus Sans ITC" w:cs="Calibri"/>
                <w:lang w:val="en"/>
              </w:rPr>
              <w:t>Ellen Petray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3B3239">
              <w:rPr>
                <w:rFonts w:ascii="Tempus Sans ITC" w:eastAsia="Times New Roman" w:hAnsi="Tempus Sans ITC" w:cs="Calibri"/>
                <w:lang w:val="en"/>
              </w:rPr>
              <w:t>Mike Poffenberger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3B3239">
              <w:rPr>
                <w:rFonts w:ascii="Tempus Sans ITC" w:eastAsia="Times New Roman" w:hAnsi="Tempus Sans ITC" w:cs="Calibri"/>
                <w:lang w:val="en"/>
              </w:rPr>
              <w:t>Amy Sharp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3B3239">
              <w:rPr>
                <w:rFonts w:ascii="Tempus Sans ITC" w:eastAsia="Times New Roman" w:hAnsi="Tempus Sans ITC" w:cs="Calibri"/>
                <w:lang w:val="en"/>
              </w:rPr>
              <w:t>Teresa Turk</w:t>
            </w:r>
            <w:r>
              <w:rPr>
                <w:rFonts w:ascii="Tempus Sans ITC" w:eastAsia="Times New Roman" w:hAnsi="Tempus Sans ITC" w:cs="Calibri"/>
                <w:lang w:val="en"/>
              </w:rPr>
              <w:t>o</w:t>
            </w:r>
          </w:p>
        </w:tc>
        <w:tc>
          <w:tcPr>
            <w:tcW w:w="3631" w:type="dxa"/>
            <w:noWrap/>
          </w:tcPr>
          <w:p w14:paraId="088751EF" w14:textId="77777777" w:rsidR="00324F6C" w:rsidRPr="00265A96" w:rsidRDefault="00324F6C" w:rsidP="003628E6">
            <w:pPr>
              <w:rPr>
                <w:rFonts w:ascii="Tempus Sans ITC" w:eastAsia="Times New Roman" w:hAnsi="Tempus Sans ITC" w:cs="Calibri"/>
                <w:lang w:val="en"/>
              </w:rPr>
            </w:pPr>
            <w:r>
              <w:rPr>
                <w:noProof/>
              </w:rPr>
              <w:drawing>
                <wp:anchor distT="0" distB="0" distL="114300" distR="114300" simplePos="0" relativeHeight="251840551" behindDoc="0" locked="0" layoutInCell="1" allowOverlap="1" wp14:anchorId="0F3D0B66" wp14:editId="1EDC46FB">
                  <wp:simplePos x="0" y="0"/>
                  <wp:positionH relativeFrom="margin">
                    <wp:posOffset>1818982</wp:posOffset>
                  </wp:positionH>
                  <wp:positionV relativeFrom="paragraph">
                    <wp:posOffset>195482</wp:posOffset>
                  </wp:positionV>
                  <wp:extent cx="1117600" cy="546100"/>
                  <wp:effectExtent l="0" t="0" r="6350" b="6350"/>
                  <wp:wrapThrough wrapText="bothSides">
                    <wp:wrapPolygon edited="0">
                      <wp:start x="0" y="0"/>
                      <wp:lineTo x="0" y="21098"/>
                      <wp:lineTo x="21355" y="21098"/>
                      <wp:lineTo x="21355" y="0"/>
                      <wp:lineTo x="0" y="0"/>
                    </wp:wrapPolygon>
                  </wp:wrapThrough>
                  <wp:docPr id="561002204" name="Picture 56100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7101">
              <w:rPr>
                <w:rFonts w:ascii="Tempus Sans ITC" w:eastAsia="Times New Roman" w:hAnsi="Tempus Sans ITC" w:cs="Calibri"/>
                <w:b/>
                <w:bCs/>
                <w:lang w:val="en"/>
              </w:rPr>
              <w:t>4,000 HOURS</w:t>
            </w:r>
            <w:r w:rsidRPr="003B3239">
              <w:rPr>
                <w:rFonts w:ascii="Tempus Sans ITC" w:eastAsia="Times New Roman" w:hAnsi="Tempus Sans ITC" w:cs="Calibri"/>
                <w:lang w:val="en"/>
              </w:rPr>
              <w:t>: John Davis</w:t>
            </w:r>
          </w:p>
        </w:tc>
      </w:tr>
      <w:tr w:rsidR="00324F6C" w:rsidRPr="004F2670" w14:paraId="30EE1104" w14:textId="77777777" w:rsidTr="00380B8C">
        <w:trPr>
          <w:trHeight w:val="693"/>
        </w:trPr>
        <w:tc>
          <w:tcPr>
            <w:tcW w:w="1257" w:type="dxa"/>
            <w:noWrap/>
          </w:tcPr>
          <w:p w14:paraId="37BADB5F" w14:textId="6B603CF9" w:rsidR="00324F6C" w:rsidRDefault="00324F6C" w:rsidP="003628E6">
            <w:pPr>
              <w:rPr>
                <w:rFonts w:ascii="Tempus Sans ITC" w:eastAsia="Times New Roman" w:hAnsi="Tempus Sans ITC" w:cs="Calibri"/>
                <w:b/>
                <w:bCs/>
              </w:rPr>
            </w:pPr>
            <w:r>
              <w:rPr>
                <w:rFonts w:ascii="Tempus Sans ITC" w:eastAsia="Times New Roman" w:hAnsi="Tempus Sans ITC" w:cs="Calibri"/>
                <w:b/>
                <w:bCs/>
              </w:rPr>
              <w:t>April</w:t>
            </w:r>
          </w:p>
        </w:tc>
        <w:tc>
          <w:tcPr>
            <w:tcW w:w="6478" w:type="dxa"/>
            <w:noWrap/>
          </w:tcPr>
          <w:p w14:paraId="167E9E03" w14:textId="77777777" w:rsidR="00324F6C" w:rsidRPr="003B3239" w:rsidRDefault="00324F6C" w:rsidP="003628E6">
            <w:pPr>
              <w:rPr>
                <w:rFonts w:ascii="Tempus Sans ITC" w:eastAsia="Times New Roman" w:hAnsi="Tempus Sans ITC" w:cs="Calibri"/>
                <w:lang w:val="en"/>
              </w:rPr>
            </w:pPr>
            <w:r w:rsidRPr="00D221A0">
              <w:rPr>
                <w:rFonts w:ascii="Tempus Sans ITC" w:eastAsia="Times New Roman" w:hAnsi="Tempus Sans ITC" w:cs="Calibri"/>
                <w:lang w:val="en"/>
              </w:rPr>
              <w:t>Tom Jones</w:t>
            </w:r>
            <w:r>
              <w:rPr>
                <w:rFonts w:ascii="Tempus Sans ITC" w:eastAsia="Times New Roman" w:hAnsi="Tempus Sans ITC" w:cs="Calibri"/>
                <w:lang w:val="en"/>
              </w:rPr>
              <w:t>,</w:t>
            </w:r>
            <w:r w:rsidRPr="00D221A0">
              <w:rPr>
                <w:rFonts w:ascii="Tempus Sans ITC" w:eastAsia="Times New Roman" w:hAnsi="Tempus Sans ITC" w:cs="Calibri"/>
                <w:lang w:val="en"/>
              </w:rPr>
              <w:t xml:space="preserve"> Judy Henfey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D221A0">
              <w:rPr>
                <w:rFonts w:ascii="Tempus Sans ITC" w:eastAsia="Times New Roman" w:hAnsi="Tempus Sans ITC" w:cs="Calibri"/>
                <w:lang w:val="en"/>
              </w:rPr>
              <w:t>Patricia Porterfield</w:t>
            </w:r>
            <w:r>
              <w:rPr>
                <w:rFonts w:ascii="Tempus Sans ITC" w:eastAsia="Times New Roman" w:hAnsi="Tempus Sans ITC" w:cs="Calibri"/>
                <w:lang w:val="en"/>
              </w:rPr>
              <w:t>,</w:t>
            </w:r>
            <w:r w:rsidRPr="00D221A0">
              <w:rPr>
                <w:rFonts w:ascii="Tempus Sans ITC" w:eastAsia="Times New Roman" w:hAnsi="Tempus Sans ITC" w:cs="Calibri"/>
                <w:lang w:val="en"/>
              </w:rPr>
              <w:t xml:space="preserve"> Lisa Smith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D221A0">
              <w:rPr>
                <w:rFonts w:ascii="Tempus Sans ITC" w:eastAsia="Times New Roman" w:hAnsi="Tempus Sans ITC" w:cs="Calibri"/>
                <w:lang w:val="en"/>
              </w:rPr>
              <w:t>Teresa St. John</w:t>
            </w:r>
            <w:r>
              <w:rPr>
                <w:rFonts w:ascii="Tempus Sans ITC" w:eastAsia="Times New Roman" w:hAnsi="Tempus Sans ITC" w:cs="Calibri"/>
                <w:lang w:val="en"/>
              </w:rPr>
              <w:t>,</w:t>
            </w:r>
            <w:r w:rsidRPr="00D221A0">
              <w:rPr>
                <w:rFonts w:ascii="Tempus Sans ITC" w:eastAsia="Times New Roman" w:hAnsi="Tempus Sans ITC" w:cs="Calibri"/>
                <w:lang w:val="en"/>
              </w:rPr>
              <w:t xml:space="preserve"> Rich Nielson</w:t>
            </w:r>
            <w:r>
              <w:rPr>
                <w:rFonts w:ascii="Tempus Sans ITC" w:eastAsia="Times New Roman" w:hAnsi="Tempus Sans ITC" w:cs="Calibri"/>
                <w:lang w:val="en"/>
              </w:rPr>
              <w:t>,</w:t>
            </w:r>
            <w:r w:rsidRPr="00D221A0">
              <w:rPr>
                <w:rFonts w:ascii="Tempus Sans ITC" w:eastAsia="Times New Roman" w:hAnsi="Tempus Sans ITC" w:cs="Calibri"/>
                <w:lang w:val="en"/>
              </w:rPr>
              <w:t xml:space="preserve"> David Meyer</w:t>
            </w:r>
            <w:r>
              <w:rPr>
                <w:rFonts w:ascii="Tempus Sans ITC" w:eastAsia="Times New Roman" w:hAnsi="Tempus Sans ITC" w:cs="Calibri"/>
                <w:lang w:val="en"/>
              </w:rPr>
              <w:t>, Marilyn McFarland</w:t>
            </w:r>
          </w:p>
        </w:tc>
        <w:tc>
          <w:tcPr>
            <w:tcW w:w="3631" w:type="dxa"/>
            <w:noWrap/>
          </w:tcPr>
          <w:p w14:paraId="12808C0B" w14:textId="77777777" w:rsidR="00324F6C" w:rsidRPr="00D221A0" w:rsidRDefault="00324F6C" w:rsidP="003628E6">
            <w:pPr>
              <w:rPr>
                <w:rFonts w:ascii="Tempus Sans ITC" w:eastAsia="Times New Roman" w:hAnsi="Tempus Sans ITC" w:cs="Calibri"/>
                <w:lang w:val="en"/>
              </w:rPr>
            </w:pPr>
            <w:r w:rsidRPr="00D221A0">
              <w:rPr>
                <w:rFonts w:ascii="Tempus Sans ITC" w:eastAsia="Times New Roman" w:hAnsi="Tempus Sans ITC" w:cs="Calibri"/>
                <w:b/>
                <w:bCs/>
                <w:lang w:val="en"/>
              </w:rPr>
              <w:t>250 HOURS:</w:t>
            </w:r>
            <w:r>
              <w:rPr>
                <w:rFonts w:ascii="Tempus Sans ITC" w:eastAsia="Times New Roman" w:hAnsi="Tempus Sans ITC" w:cs="Calibri"/>
                <w:b/>
                <w:bCs/>
                <w:lang w:val="en"/>
              </w:rPr>
              <w:t xml:space="preserve"> </w:t>
            </w:r>
            <w:r w:rsidRPr="00D221A0">
              <w:rPr>
                <w:rFonts w:ascii="Tempus Sans ITC" w:eastAsia="Times New Roman" w:hAnsi="Tempus Sans ITC" w:cs="Calibri"/>
                <w:lang w:val="en"/>
              </w:rPr>
              <w:t>Thomas Oldham</w:t>
            </w:r>
          </w:p>
          <w:p w14:paraId="75CC127C" w14:textId="2E12F71C" w:rsidR="00324F6C" w:rsidRPr="00C60AB1" w:rsidRDefault="00324F6C" w:rsidP="003628E6">
            <w:pPr>
              <w:rPr>
                <w:rFonts w:ascii="Tempus Sans ITC" w:eastAsia="Times New Roman" w:hAnsi="Tempus Sans ITC" w:cs="Calibri"/>
                <w:lang w:val="en"/>
              </w:rPr>
            </w:pPr>
            <w:r w:rsidRPr="00D221A0">
              <w:rPr>
                <w:rFonts w:ascii="Tempus Sans ITC" w:eastAsia="Times New Roman" w:hAnsi="Tempus Sans ITC" w:cs="Calibri"/>
                <w:b/>
                <w:bCs/>
                <w:lang w:val="en"/>
              </w:rPr>
              <w:t>500 HOURS:</w:t>
            </w:r>
            <w:r>
              <w:rPr>
                <w:rFonts w:ascii="Tempus Sans ITC" w:eastAsia="Times New Roman" w:hAnsi="Tempus Sans ITC" w:cs="Calibri"/>
                <w:b/>
                <w:bCs/>
                <w:lang w:val="en"/>
              </w:rPr>
              <w:t xml:space="preserve"> </w:t>
            </w:r>
            <w:r w:rsidRPr="00D221A0">
              <w:rPr>
                <w:rFonts w:ascii="Tempus Sans ITC" w:eastAsia="Times New Roman" w:hAnsi="Tempus Sans ITC" w:cs="Calibri"/>
                <w:lang w:val="en"/>
              </w:rPr>
              <w:t>Pat Carnes</w:t>
            </w:r>
          </w:p>
        </w:tc>
      </w:tr>
      <w:tr w:rsidR="00324F6C" w:rsidRPr="004F2670" w14:paraId="17B7BB0F" w14:textId="77777777" w:rsidTr="00380B8C">
        <w:trPr>
          <w:trHeight w:val="931"/>
        </w:trPr>
        <w:tc>
          <w:tcPr>
            <w:tcW w:w="1257" w:type="dxa"/>
            <w:noWrap/>
          </w:tcPr>
          <w:p w14:paraId="380F8492" w14:textId="77777777" w:rsidR="00324F6C" w:rsidRDefault="00324F6C" w:rsidP="003628E6">
            <w:pPr>
              <w:rPr>
                <w:rFonts w:ascii="Tempus Sans ITC" w:eastAsia="Times New Roman" w:hAnsi="Tempus Sans ITC" w:cs="Calibri"/>
                <w:b/>
                <w:bCs/>
              </w:rPr>
            </w:pPr>
            <w:r>
              <w:rPr>
                <w:rFonts w:ascii="Tempus Sans ITC" w:eastAsia="Times New Roman" w:hAnsi="Tempus Sans ITC" w:cs="Calibri"/>
                <w:b/>
                <w:bCs/>
              </w:rPr>
              <w:t>May</w:t>
            </w:r>
          </w:p>
        </w:tc>
        <w:tc>
          <w:tcPr>
            <w:tcW w:w="6478" w:type="dxa"/>
            <w:noWrap/>
          </w:tcPr>
          <w:p w14:paraId="465D9EC5" w14:textId="50A7084C" w:rsidR="00324F6C" w:rsidRPr="003B3239" w:rsidRDefault="00B701A0" w:rsidP="003628E6">
            <w:pPr>
              <w:rPr>
                <w:rFonts w:ascii="Tempus Sans ITC" w:eastAsia="Times New Roman" w:hAnsi="Tempus Sans ITC" w:cs="Calibri"/>
                <w:lang w:val="en"/>
              </w:rPr>
            </w:pPr>
            <w:r>
              <w:rPr>
                <w:noProof/>
              </w:rPr>
              <w:drawing>
                <wp:anchor distT="0" distB="0" distL="114300" distR="114300" simplePos="0" relativeHeight="251843623" behindDoc="0" locked="0" layoutInCell="1" allowOverlap="1" wp14:anchorId="6154A94F" wp14:editId="4241E2A9">
                  <wp:simplePos x="0" y="0"/>
                  <wp:positionH relativeFrom="margin">
                    <wp:posOffset>2853192</wp:posOffset>
                  </wp:positionH>
                  <wp:positionV relativeFrom="paragraph">
                    <wp:posOffset>279864</wp:posOffset>
                  </wp:positionV>
                  <wp:extent cx="673100" cy="328930"/>
                  <wp:effectExtent l="0" t="0" r="0" b="0"/>
                  <wp:wrapThrough wrapText="bothSides">
                    <wp:wrapPolygon edited="0">
                      <wp:start x="21600" y="21600"/>
                      <wp:lineTo x="21600" y="1585"/>
                      <wp:lineTo x="815" y="1585"/>
                      <wp:lineTo x="815" y="21600"/>
                      <wp:lineTo x="21600" y="21600"/>
                    </wp:wrapPolygon>
                  </wp:wrapThrough>
                  <wp:docPr id="1309400425" name="Picture 130940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7310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4F6C" w:rsidRPr="00D421FC">
              <w:rPr>
                <w:rFonts w:ascii="Tempus Sans ITC" w:eastAsia="Times New Roman" w:hAnsi="Tempus Sans ITC" w:cs="Calibri"/>
                <w:lang w:val="en"/>
              </w:rPr>
              <w:t>Keith Landry</w:t>
            </w:r>
            <w:r w:rsidR="00324F6C">
              <w:rPr>
                <w:rFonts w:ascii="Tempus Sans ITC" w:eastAsia="Times New Roman" w:hAnsi="Tempus Sans ITC" w:cs="Calibri"/>
                <w:lang w:val="en"/>
              </w:rPr>
              <w:t>,</w:t>
            </w:r>
            <w:r w:rsidR="00324F6C" w:rsidRPr="00D421FC">
              <w:rPr>
                <w:rFonts w:ascii="Tempus Sans ITC" w:eastAsia="Times New Roman" w:hAnsi="Tempus Sans ITC" w:cs="Calibri"/>
                <w:lang w:val="en"/>
              </w:rPr>
              <w:t xml:space="preserve"> David Gruener</w:t>
            </w:r>
            <w:r w:rsidR="00324F6C">
              <w:rPr>
                <w:rFonts w:ascii="Tempus Sans ITC" w:eastAsia="Times New Roman" w:hAnsi="Tempus Sans ITC" w:cs="Calibri"/>
                <w:lang w:val="en"/>
              </w:rPr>
              <w:t>,</w:t>
            </w:r>
            <w:r w:rsidR="00324F6C" w:rsidRPr="00D421FC">
              <w:rPr>
                <w:rFonts w:ascii="Tempus Sans ITC" w:eastAsia="Times New Roman" w:hAnsi="Tempus Sans ITC" w:cs="Calibri"/>
                <w:lang w:val="en"/>
              </w:rPr>
              <w:t xml:space="preserve"> Christine Gruener</w:t>
            </w:r>
            <w:r w:rsidR="00324F6C"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="00324F6C" w:rsidRPr="00D421FC">
              <w:rPr>
                <w:rFonts w:ascii="Tempus Sans ITC" w:eastAsia="Times New Roman" w:hAnsi="Tempus Sans ITC" w:cs="Calibri"/>
                <w:lang w:val="en"/>
              </w:rPr>
              <w:t>Joni McGhee</w:t>
            </w:r>
            <w:r w:rsidR="00324F6C"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="00324F6C" w:rsidRPr="00D421FC">
              <w:rPr>
                <w:rFonts w:ascii="Tempus Sans ITC" w:eastAsia="Times New Roman" w:hAnsi="Tempus Sans ITC" w:cs="Calibri"/>
                <w:lang w:val="en"/>
              </w:rPr>
              <w:t>Jim Doyle</w:t>
            </w:r>
            <w:r w:rsidR="00324F6C"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="00324F6C" w:rsidRPr="00D421FC">
              <w:rPr>
                <w:rFonts w:ascii="Tempus Sans ITC" w:eastAsia="Times New Roman" w:hAnsi="Tempus Sans ITC" w:cs="Calibri"/>
                <w:lang w:val="en"/>
              </w:rPr>
              <w:t>Evelyn Nielson</w:t>
            </w:r>
            <w:r w:rsidR="00324F6C"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="00324F6C" w:rsidRPr="00D421FC">
              <w:rPr>
                <w:rFonts w:ascii="Tempus Sans ITC" w:eastAsia="Times New Roman" w:hAnsi="Tempus Sans ITC" w:cs="Calibri"/>
                <w:lang w:val="en"/>
              </w:rPr>
              <w:t>Susan Sommer</w:t>
            </w:r>
          </w:p>
        </w:tc>
        <w:tc>
          <w:tcPr>
            <w:tcW w:w="3631" w:type="dxa"/>
            <w:noWrap/>
          </w:tcPr>
          <w:p w14:paraId="10A0BB38" w14:textId="77777777" w:rsidR="00324F6C" w:rsidRPr="00D421FC" w:rsidRDefault="00324F6C" w:rsidP="003628E6">
            <w:pPr>
              <w:rPr>
                <w:rFonts w:ascii="Tempus Sans ITC" w:eastAsia="Times New Roman" w:hAnsi="Tempus Sans ITC" w:cs="Calibri"/>
                <w:lang w:val="en"/>
              </w:rPr>
            </w:pPr>
            <w:r w:rsidRPr="00D421FC">
              <w:rPr>
                <w:rFonts w:ascii="Tempus Sans ITC" w:eastAsia="Times New Roman" w:hAnsi="Tempus Sans ITC" w:cs="Calibri"/>
                <w:b/>
                <w:bCs/>
                <w:lang w:val="en"/>
              </w:rPr>
              <w:t>250 HOURS:</w:t>
            </w:r>
            <w:r>
              <w:rPr>
                <w:rFonts w:ascii="Tempus Sans ITC" w:eastAsia="Times New Roman" w:hAnsi="Tempus Sans ITC" w:cs="Calibri"/>
                <w:b/>
                <w:bCs/>
                <w:lang w:val="en"/>
              </w:rPr>
              <w:t xml:space="preserve"> </w:t>
            </w:r>
            <w:r w:rsidRPr="00D421FC">
              <w:rPr>
                <w:rFonts w:ascii="Tempus Sans ITC" w:eastAsia="Times New Roman" w:hAnsi="Tempus Sans ITC" w:cs="Calibri"/>
                <w:lang w:val="en"/>
              </w:rPr>
              <w:t>Tim Killam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D421FC">
              <w:rPr>
                <w:rFonts w:ascii="Tempus Sans ITC" w:eastAsia="Times New Roman" w:hAnsi="Tempus Sans ITC" w:cs="Calibri"/>
                <w:lang w:val="en"/>
              </w:rPr>
              <w:t>Anne-Marie Kimball</w:t>
            </w:r>
          </w:p>
          <w:p w14:paraId="013B0A0C" w14:textId="77777777" w:rsidR="00324F6C" w:rsidRPr="00D421FC" w:rsidRDefault="00324F6C" w:rsidP="003628E6">
            <w:pPr>
              <w:rPr>
                <w:rFonts w:ascii="Tempus Sans ITC" w:eastAsia="Times New Roman" w:hAnsi="Tempus Sans ITC" w:cs="Calibri"/>
                <w:lang w:val="en"/>
              </w:rPr>
            </w:pPr>
            <w:r w:rsidRPr="00D421FC">
              <w:rPr>
                <w:rFonts w:ascii="Tempus Sans ITC" w:eastAsia="Times New Roman" w:hAnsi="Tempus Sans ITC" w:cs="Calibri"/>
                <w:b/>
                <w:bCs/>
                <w:lang w:val="en"/>
              </w:rPr>
              <w:t>500 HOURS:</w:t>
            </w:r>
            <w:r>
              <w:rPr>
                <w:rFonts w:ascii="Tempus Sans ITC" w:eastAsia="Times New Roman" w:hAnsi="Tempus Sans ITC" w:cs="Calibri"/>
                <w:b/>
                <w:bCs/>
                <w:lang w:val="en"/>
              </w:rPr>
              <w:t xml:space="preserve"> </w:t>
            </w:r>
            <w:r w:rsidRPr="00D421FC">
              <w:rPr>
                <w:rFonts w:ascii="Tempus Sans ITC" w:eastAsia="Times New Roman" w:hAnsi="Tempus Sans ITC" w:cs="Calibri"/>
                <w:lang w:val="en"/>
              </w:rPr>
              <w:t>Margaret Oliver</w:t>
            </w:r>
          </w:p>
          <w:p w14:paraId="50FD1266" w14:textId="77777777" w:rsidR="00324F6C" w:rsidRPr="00D421FC" w:rsidRDefault="00324F6C" w:rsidP="003628E6">
            <w:pPr>
              <w:rPr>
                <w:rFonts w:ascii="Tempus Sans ITC" w:eastAsia="Times New Roman" w:hAnsi="Tempus Sans ITC" w:cs="Calibri"/>
                <w:lang w:val="en"/>
              </w:rPr>
            </w:pPr>
            <w:r w:rsidRPr="00D421FC">
              <w:rPr>
                <w:rFonts w:ascii="Tempus Sans ITC" w:eastAsia="Times New Roman" w:hAnsi="Tempus Sans ITC" w:cs="Calibri"/>
                <w:b/>
                <w:bCs/>
                <w:lang w:val="en"/>
              </w:rPr>
              <w:t>1,000 HOURS:</w:t>
            </w:r>
            <w:r>
              <w:rPr>
                <w:rFonts w:ascii="Tempus Sans ITC" w:eastAsia="Times New Roman" w:hAnsi="Tempus Sans ITC" w:cs="Calibri"/>
                <w:b/>
                <w:bCs/>
                <w:lang w:val="en"/>
              </w:rPr>
              <w:t xml:space="preserve"> </w:t>
            </w:r>
            <w:r w:rsidRPr="00D421FC">
              <w:rPr>
                <w:rFonts w:ascii="Tempus Sans ITC" w:eastAsia="Times New Roman" w:hAnsi="Tempus Sans ITC" w:cs="Calibri"/>
                <w:lang w:val="en"/>
              </w:rPr>
              <w:t>Caroline Broderick</w:t>
            </w:r>
          </w:p>
        </w:tc>
      </w:tr>
      <w:tr w:rsidR="00324F6C" w:rsidRPr="004F2670" w14:paraId="35EE978B" w14:textId="77777777" w:rsidTr="00380B8C">
        <w:trPr>
          <w:trHeight w:val="918"/>
        </w:trPr>
        <w:tc>
          <w:tcPr>
            <w:tcW w:w="1257" w:type="dxa"/>
            <w:noWrap/>
          </w:tcPr>
          <w:p w14:paraId="7E8FF1E2" w14:textId="77777777" w:rsidR="00324F6C" w:rsidRDefault="00324F6C" w:rsidP="003628E6">
            <w:pPr>
              <w:rPr>
                <w:rFonts w:ascii="Tempus Sans ITC" w:eastAsia="Times New Roman" w:hAnsi="Tempus Sans ITC" w:cs="Calibri"/>
                <w:b/>
                <w:bCs/>
              </w:rPr>
            </w:pPr>
            <w:r>
              <w:rPr>
                <w:rFonts w:ascii="Tempus Sans ITC" w:eastAsia="Times New Roman" w:hAnsi="Tempus Sans ITC" w:cs="Calibri"/>
                <w:b/>
                <w:bCs/>
              </w:rPr>
              <w:t>June</w:t>
            </w:r>
          </w:p>
        </w:tc>
        <w:tc>
          <w:tcPr>
            <w:tcW w:w="6478" w:type="dxa"/>
            <w:noWrap/>
          </w:tcPr>
          <w:p w14:paraId="733F5738" w14:textId="2B7F87EA" w:rsidR="00324F6C" w:rsidRPr="003B3239" w:rsidRDefault="00324F6C" w:rsidP="003628E6">
            <w:pPr>
              <w:rPr>
                <w:rFonts w:ascii="Tempus Sans ITC" w:eastAsia="Times New Roman" w:hAnsi="Tempus Sans ITC" w:cs="Calibri"/>
                <w:lang w:val="en"/>
              </w:rPr>
            </w:pPr>
            <w:r w:rsidRPr="005C0CE2">
              <w:rPr>
                <w:rFonts w:ascii="Tempus Sans ITC" w:eastAsia="Times New Roman" w:hAnsi="Tempus Sans ITC" w:cs="Calibri"/>
                <w:lang w:val="en"/>
              </w:rPr>
              <w:t>Linda Bolano</w:t>
            </w:r>
            <w:r>
              <w:rPr>
                <w:rFonts w:ascii="Tempus Sans ITC" w:eastAsia="Times New Roman" w:hAnsi="Tempus Sans ITC" w:cs="Calibri"/>
                <w:lang w:val="en"/>
              </w:rPr>
              <w:t>,</w:t>
            </w:r>
            <w:r w:rsidRPr="005C0CE2">
              <w:rPr>
                <w:rFonts w:ascii="Tempus Sans ITC" w:eastAsia="Times New Roman" w:hAnsi="Tempus Sans ITC" w:cs="Calibri"/>
                <w:lang w:val="en"/>
              </w:rPr>
              <w:t xml:space="preserve"> Ron Butts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5C0CE2">
              <w:rPr>
                <w:rFonts w:ascii="Tempus Sans ITC" w:eastAsia="Times New Roman" w:hAnsi="Tempus Sans ITC" w:cs="Calibri"/>
                <w:lang w:val="en"/>
              </w:rPr>
              <w:t>Heidi Case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5C0CE2">
              <w:rPr>
                <w:rFonts w:ascii="Tempus Sans ITC" w:eastAsia="Times New Roman" w:hAnsi="Tempus Sans ITC" w:cs="Calibri"/>
                <w:lang w:val="en"/>
              </w:rPr>
              <w:t>Julie Crouch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5C0CE2">
              <w:rPr>
                <w:rFonts w:ascii="Tempus Sans ITC" w:eastAsia="Times New Roman" w:hAnsi="Tempus Sans ITC" w:cs="Calibri"/>
                <w:lang w:val="en"/>
              </w:rPr>
              <w:t>Nancy DeMarco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5C0CE2">
              <w:rPr>
                <w:rFonts w:ascii="Tempus Sans ITC" w:eastAsia="Times New Roman" w:hAnsi="Tempus Sans ITC" w:cs="Calibri"/>
                <w:lang w:val="en"/>
              </w:rPr>
              <w:t>Harry Ferrell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5C0CE2">
              <w:rPr>
                <w:rFonts w:ascii="Tempus Sans ITC" w:eastAsia="Times New Roman" w:hAnsi="Tempus Sans ITC" w:cs="Calibri"/>
                <w:lang w:val="en"/>
              </w:rPr>
              <w:t>Pat Fletcher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5C0CE2">
              <w:rPr>
                <w:rFonts w:ascii="Tempus Sans ITC" w:eastAsia="Times New Roman" w:hAnsi="Tempus Sans ITC" w:cs="Calibri"/>
                <w:lang w:val="en"/>
              </w:rPr>
              <w:t>Rob Kyrouac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5C0CE2">
              <w:rPr>
                <w:rFonts w:ascii="Tempus Sans ITC" w:eastAsia="Times New Roman" w:hAnsi="Tempus Sans ITC" w:cs="Calibri"/>
                <w:lang w:val="en"/>
              </w:rPr>
              <w:t>Tom Oldham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5C0CE2">
              <w:rPr>
                <w:rFonts w:ascii="Tempus Sans ITC" w:eastAsia="Times New Roman" w:hAnsi="Tempus Sans ITC" w:cs="Calibri"/>
                <w:lang w:val="en"/>
              </w:rPr>
              <w:t>Mike Roberts</w:t>
            </w:r>
          </w:p>
        </w:tc>
        <w:tc>
          <w:tcPr>
            <w:tcW w:w="3631" w:type="dxa"/>
            <w:noWrap/>
          </w:tcPr>
          <w:p w14:paraId="600203BE" w14:textId="449D18A8" w:rsidR="00324F6C" w:rsidRPr="005C0CE2" w:rsidRDefault="00380B8C" w:rsidP="003628E6">
            <w:pPr>
              <w:rPr>
                <w:rFonts w:ascii="Tempus Sans ITC" w:eastAsia="Times New Roman" w:hAnsi="Tempus Sans ITC" w:cs="Calibri"/>
                <w:lang w:val="en"/>
              </w:rPr>
            </w:pPr>
            <w:r w:rsidRPr="00D33606">
              <w:rPr>
                <w:noProof/>
              </w:rPr>
              <w:drawing>
                <wp:anchor distT="0" distB="0" distL="114300" distR="114300" simplePos="0" relativeHeight="251845671" behindDoc="0" locked="0" layoutInCell="1" allowOverlap="1" wp14:anchorId="451DAB0B" wp14:editId="54176166">
                  <wp:simplePos x="0" y="0"/>
                  <wp:positionH relativeFrom="margin">
                    <wp:posOffset>1081133</wp:posOffset>
                  </wp:positionH>
                  <wp:positionV relativeFrom="paragraph">
                    <wp:posOffset>47262</wp:posOffset>
                  </wp:positionV>
                  <wp:extent cx="1047750" cy="511810"/>
                  <wp:effectExtent l="0" t="0" r="0" b="2540"/>
                  <wp:wrapThrough wrapText="bothSides">
                    <wp:wrapPolygon edited="0">
                      <wp:start x="21600" y="21600"/>
                      <wp:lineTo x="21600" y="697"/>
                      <wp:lineTo x="393" y="697"/>
                      <wp:lineTo x="393" y="21600"/>
                      <wp:lineTo x="21600" y="21600"/>
                    </wp:wrapPolygon>
                  </wp:wrapThrough>
                  <wp:docPr id="514201340" name="Picture 51420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47750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4F6C" w:rsidRPr="005C0CE2">
              <w:rPr>
                <w:rFonts w:ascii="Tempus Sans ITC" w:eastAsia="Times New Roman" w:hAnsi="Tempus Sans ITC" w:cs="Calibri"/>
                <w:b/>
                <w:bCs/>
                <w:lang w:val="en"/>
              </w:rPr>
              <w:t>250 HOURS:</w:t>
            </w:r>
            <w:r w:rsidR="00324F6C">
              <w:rPr>
                <w:rFonts w:ascii="Tempus Sans ITC" w:eastAsia="Times New Roman" w:hAnsi="Tempus Sans ITC" w:cs="Calibri"/>
                <w:lang w:val="en"/>
              </w:rPr>
              <w:t xml:space="preserve"> </w:t>
            </w:r>
            <w:r w:rsidR="00324F6C" w:rsidRPr="005C0CE2">
              <w:rPr>
                <w:rFonts w:ascii="Tempus Sans ITC" w:eastAsia="Times New Roman" w:hAnsi="Tempus Sans ITC" w:cs="Calibri"/>
                <w:lang w:val="en"/>
              </w:rPr>
              <w:t>Laurie Dugan</w:t>
            </w:r>
          </w:p>
          <w:p w14:paraId="4856685D" w14:textId="608AB70B" w:rsidR="00324F6C" w:rsidRPr="00FB7101" w:rsidRDefault="00324F6C" w:rsidP="003628E6">
            <w:pPr>
              <w:rPr>
                <w:rFonts w:ascii="Tempus Sans ITC" w:eastAsia="Times New Roman" w:hAnsi="Tempus Sans ITC" w:cs="Calibri"/>
                <w:b/>
                <w:bCs/>
                <w:lang w:val="en"/>
              </w:rPr>
            </w:pPr>
          </w:p>
        </w:tc>
      </w:tr>
      <w:tr w:rsidR="00324F6C" w:rsidRPr="004F2670" w14:paraId="34530879" w14:textId="77777777" w:rsidTr="00380B8C">
        <w:trPr>
          <w:trHeight w:val="590"/>
        </w:trPr>
        <w:tc>
          <w:tcPr>
            <w:tcW w:w="1257" w:type="dxa"/>
            <w:noWrap/>
          </w:tcPr>
          <w:p w14:paraId="1D388E95" w14:textId="77777777" w:rsidR="00324F6C" w:rsidRDefault="00324F6C" w:rsidP="003628E6">
            <w:pPr>
              <w:rPr>
                <w:rFonts w:ascii="Tempus Sans ITC" w:eastAsia="Times New Roman" w:hAnsi="Tempus Sans ITC" w:cs="Calibri"/>
                <w:b/>
                <w:bCs/>
              </w:rPr>
            </w:pPr>
            <w:r>
              <w:rPr>
                <w:rFonts w:ascii="Tempus Sans ITC" w:eastAsia="Times New Roman" w:hAnsi="Tempus Sans ITC" w:cs="Calibri"/>
                <w:b/>
                <w:bCs/>
              </w:rPr>
              <w:t>July</w:t>
            </w:r>
          </w:p>
        </w:tc>
        <w:tc>
          <w:tcPr>
            <w:tcW w:w="6478" w:type="dxa"/>
            <w:noWrap/>
          </w:tcPr>
          <w:p w14:paraId="1DC2B0DD" w14:textId="77777777" w:rsidR="00324F6C" w:rsidRPr="003B3239" w:rsidRDefault="00324F6C" w:rsidP="003628E6">
            <w:pPr>
              <w:rPr>
                <w:rFonts w:ascii="Tempus Sans ITC" w:eastAsia="Times New Roman" w:hAnsi="Tempus Sans ITC" w:cs="Calibri"/>
                <w:lang w:val="en"/>
              </w:rPr>
            </w:pPr>
            <w:r w:rsidRPr="00671517">
              <w:rPr>
                <w:rFonts w:ascii="Tempus Sans ITC" w:eastAsia="Times New Roman" w:hAnsi="Tempus Sans ITC" w:cs="Calibri"/>
                <w:lang w:val="en"/>
              </w:rPr>
              <w:t>Gretchen Ferrell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671517">
              <w:rPr>
                <w:rFonts w:ascii="Tempus Sans ITC" w:eastAsia="Times New Roman" w:hAnsi="Tempus Sans ITC" w:cs="Calibri"/>
                <w:lang w:val="en"/>
              </w:rPr>
              <w:t>Don Fletcher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671517">
              <w:rPr>
                <w:rFonts w:ascii="Tempus Sans ITC" w:eastAsia="Times New Roman" w:hAnsi="Tempus Sans ITC" w:cs="Calibri"/>
                <w:lang w:val="en"/>
              </w:rPr>
              <w:t>Gail Groves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671517">
              <w:rPr>
                <w:rFonts w:ascii="Tempus Sans ITC" w:eastAsia="Times New Roman" w:hAnsi="Tempus Sans ITC" w:cs="Calibri"/>
                <w:lang w:val="en"/>
              </w:rPr>
              <w:t>Tommy Lanier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671517">
              <w:rPr>
                <w:rFonts w:ascii="Tempus Sans ITC" w:eastAsia="Times New Roman" w:hAnsi="Tempus Sans ITC" w:cs="Calibri"/>
                <w:lang w:val="en"/>
              </w:rPr>
              <w:t>Lori Largen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671517">
              <w:rPr>
                <w:rFonts w:ascii="Tempus Sans ITC" w:eastAsia="Times New Roman" w:hAnsi="Tempus Sans ITC" w:cs="Calibri"/>
                <w:lang w:val="en"/>
              </w:rPr>
              <w:t>Kelly Stinnette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671517">
              <w:rPr>
                <w:rFonts w:ascii="Tempus Sans ITC" w:eastAsia="Times New Roman" w:hAnsi="Tempus Sans ITC" w:cs="Calibri"/>
                <w:lang w:val="en"/>
              </w:rPr>
              <w:t>Dwaine Vann</w:t>
            </w:r>
          </w:p>
        </w:tc>
        <w:tc>
          <w:tcPr>
            <w:tcW w:w="3631" w:type="dxa"/>
            <w:noWrap/>
          </w:tcPr>
          <w:p w14:paraId="5107D3BE" w14:textId="63CB465F" w:rsidR="00324F6C" w:rsidRPr="00671517" w:rsidRDefault="00324F6C" w:rsidP="003628E6">
            <w:pPr>
              <w:rPr>
                <w:rFonts w:ascii="Tempus Sans ITC" w:eastAsia="Times New Roman" w:hAnsi="Tempus Sans ITC" w:cs="Calibri"/>
                <w:lang w:val="en"/>
              </w:rPr>
            </w:pPr>
            <w:r w:rsidRPr="00671517">
              <w:rPr>
                <w:rFonts w:ascii="Tempus Sans ITC" w:eastAsia="Times New Roman" w:hAnsi="Tempus Sans ITC" w:cs="Calibri"/>
                <w:b/>
                <w:bCs/>
                <w:lang w:val="en"/>
              </w:rPr>
              <w:t>1,000 HOURS</w:t>
            </w:r>
            <w:r w:rsidRPr="00671517">
              <w:rPr>
                <w:rFonts w:ascii="Tempus Sans ITC" w:eastAsia="Times New Roman" w:hAnsi="Tempus Sans ITC" w:cs="Calibri"/>
                <w:lang w:val="en"/>
              </w:rPr>
              <w:t>: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 </w:t>
            </w:r>
            <w:r w:rsidRPr="00671517">
              <w:rPr>
                <w:rFonts w:ascii="Tempus Sans ITC" w:eastAsia="Times New Roman" w:hAnsi="Tempus Sans ITC" w:cs="Calibri"/>
                <w:lang w:val="en"/>
              </w:rPr>
              <w:t>Mike Roberts</w:t>
            </w:r>
          </w:p>
        </w:tc>
      </w:tr>
      <w:tr w:rsidR="00324F6C" w:rsidRPr="004F2670" w14:paraId="54C68982" w14:textId="77777777" w:rsidTr="00380B8C">
        <w:trPr>
          <w:trHeight w:val="657"/>
        </w:trPr>
        <w:tc>
          <w:tcPr>
            <w:tcW w:w="1257" w:type="dxa"/>
            <w:noWrap/>
          </w:tcPr>
          <w:p w14:paraId="7078EBBC" w14:textId="77777777" w:rsidR="00324F6C" w:rsidRDefault="00324F6C" w:rsidP="003628E6">
            <w:pPr>
              <w:rPr>
                <w:rFonts w:ascii="Tempus Sans ITC" w:eastAsia="Times New Roman" w:hAnsi="Tempus Sans ITC" w:cs="Calibri"/>
                <w:b/>
                <w:bCs/>
              </w:rPr>
            </w:pPr>
            <w:r>
              <w:rPr>
                <w:rFonts w:ascii="Tempus Sans ITC" w:eastAsia="Times New Roman" w:hAnsi="Tempus Sans ITC" w:cs="Calibri"/>
                <w:b/>
                <w:bCs/>
              </w:rPr>
              <w:t>August</w:t>
            </w:r>
          </w:p>
        </w:tc>
        <w:tc>
          <w:tcPr>
            <w:tcW w:w="6478" w:type="dxa"/>
            <w:noWrap/>
          </w:tcPr>
          <w:p w14:paraId="69F88D12" w14:textId="77777777" w:rsidR="00324F6C" w:rsidRPr="003B3239" w:rsidRDefault="00324F6C" w:rsidP="003628E6">
            <w:pPr>
              <w:rPr>
                <w:rFonts w:ascii="Tempus Sans ITC" w:eastAsia="Times New Roman" w:hAnsi="Tempus Sans ITC" w:cs="Calibri"/>
                <w:lang w:val="en"/>
              </w:rPr>
            </w:pPr>
            <w:r w:rsidRPr="000925B0">
              <w:rPr>
                <w:rFonts w:ascii="Tempus Sans ITC" w:eastAsia="Times New Roman" w:hAnsi="Tempus Sans ITC" w:cs="Calibri"/>
                <w:lang w:val="en"/>
              </w:rPr>
              <w:t>Lauri Gleaves</w:t>
            </w:r>
            <w:r>
              <w:rPr>
                <w:rFonts w:ascii="Tempus Sans ITC" w:eastAsia="Times New Roman" w:hAnsi="Tempus Sans ITC" w:cs="Calibri"/>
                <w:lang w:val="en"/>
              </w:rPr>
              <w:t>,</w:t>
            </w:r>
            <w:r w:rsidRPr="000925B0">
              <w:rPr>
                <w:rFonts w:ascii="Tempus Sans ITC" w:eastAsia="Times New Roman" w:hAnsi="Tempus Sans ITC" w:cs="Calibri"/>
                <w:lang w:val="en"/>
              </w:rPr>
              <w:t xml:space="preserve"> Vanessa Brown</w:t>
            </w:r>
            <w:r>
              <w:rPr>
                <w:rFonts w:ascii="Tempus Sans ITC" w:eastAsia="Times New Roman" w:hAnsi="Tempus Sans ITC" w:cs="Calibri"/>
                <w:lang w:val="en"/>
              </w:rPr>
              <w:t>,</w:t>
            </w:r>
            <w:r w:rsidRPr="000925B0">
              <w:rPr>
                <w:rFonts w:ascii="Tempus Sans ITC" w:eastAsia="Times New Roman" w:hAnsi="Tempus Sans ITC" w:cs="Calibri"/>
                <w:lang w:val="en"/>
              </w:rPr>
              <w:t xml:space="preserve"> Brenda Stoeck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0925B0">
              <w:rPr>
                <w:rFonts w:ascii="Tempus Sans ITC" w:eastAsia="Times New Roman" w:hAnsi="Tempus Sans ITC" w:cs="Calibri"/>
                <w:lang w:val="en"/>
              </w:rPr>
              <w:t>Pat Carnes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0925B0">
              <w:rPr>
                <w:rFonts w:ascii="Tempus Sans ITC" w:eastAsia="Times New Roman" w:hAnsi="Tempus Sans ITC" w:cs="Calibri"/>
                <w:lang w:val="en"/>
              </w:rPr>
              <w:t>Howard Grove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0925B0">
              <w:rPr>
                <w:rFonts w:ascii="Tempus Sans ITC" w:eastAsia="Times New Roman" w:hAnsi="Tempus Sans ITC" w:cs="Calibri"/>
                <w:lang w:val="en"/>
              </w:rPr>
              <w:t>Scott Ofsdahl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0925B0">
              <w:rPr>
                <w:rFonts w:ascii="Tempus Sans ITC" w:eastAsia="Times New Roman" w:hAnsi="Tempus Sans ITC" w:cs="Calibri"/>
                <w:lang w:val="en"/>
              </w:rPr>
              <w:t>Christy Martinez</w:t>
            </w:r>
            <w:r>
              <w:rPr>
                <w:rFonts w:ascii="Tempus Sans ITC" w:eastAsia="Times New Roman" w:hAnsi="Tempus Sans ITC" w:cs="Calibri"/>
                <w:lang w:val="en"/>
              </w:rPr>
              <w:t xml:space="preserve">, </w:t>
            </w:r>
            <w:r w:rsidRPr="000925B0">
              <w:rPr>
                <w:rFonts w:ascii="Tempus Sans ITC" w:eastAsia="Times New Roman" w:hAnsi="Tempus Sans ITC" w:cs="Calibri"/>
                <w:lang w:val="en"/>
              </w:rPr>
              <w:t>Marcia Kelly</w:t>
            </w:r>
          </w:p>
        </w:tc>
        <w:tc>
          <w:tcPr>
            <w:tcW w:w="3631" w:type="dxa"/>
            <w:noWrap/>
          </w:tcPr>
          <w:p w14:paraId="293E4414" w14:textId="326B209B" w:rsidR="00324F6C" w:rsidRPr="00C60AB1" w:rsidRDefault="00324F6C" w:rsidP="003628E6">
            <w:pPr>
              <w:rPr>
                <w:rFonts w:ascii="Tempus Sans ITC" w:eastAsia="Times New Roman" w:hAnsi="Tempus Sans ITC" w:cs="Calibri"/>
                <w:lang w:val="en"/>
              </w:rPr>
            </w:pPr>
            <w:r w:rsidRPr="000925B0">
              <w:rPr>
                <w:rFonts w:ascii="Tempus Sans ITC" w:eastAsia="Times New Roman" w:hAnsi="Tempus Sans ITC" w:cs="Calibri"/>
                <w:b/>
                <w:bCs/>
                <w:lang w:val="en"/>
              </w:rPr>
              <w:t>1,000 HOURS:</w:t>
            </w:r>
            <w:r w:rsidRPr="000925B0">
              <w:rPr>
                <w:rFonts w:ascii="Tempus Sans ITC" w:eastAsia="Times New Roman" w:hAnsi="Tempus Sans ITC" w:cs="Calibri"/>
                <w:lang w:val="en"/>
              </w:rPr>
              <w:t xml:space="preserve"> Ron Lucik</w:t>
            </w:r>
          </w:p>
        </w:tc>
      </w:tr>
      <w:tr w:rsidR="00324F6C" w:rsidRPr="004F2670" w14:paraId="551AA15E" w14:textId="77777777" w:rsidTr="00380B8C">
        <w:trPr>
          <w:trHeight w:val="1431"/>
        </w:trPr>
        <w:tc>
          <w:tcPr>
            <w:tcW w:w="1257" w:type="dxa"/>
            <w:noWrap/>
          </w:tcPr>
          <w:p w14:paraId="6CB657CD" w14:textId="77777777" w:rsidR="0041602A" w:rsidRDefault="0041602A" w:rsidP="003628E6">
            <w:pPr>
              <w:rPr>
                <w:rFonts w:ascii="Tempus Sans ITC" w:eastAsia="Times New Roman" w:hAnsi="Tempus Sans ITC" w:cs="Calibri"/>
                <w:b/>
                <w:bCs/>
              </w:rPr>
            </w:pPr>
            <w:r>
              <w:rPr>
                <w:rFonts w:ascii="Tempus Sans ITC" w:eastAsia="Times New Roman" w:hAnsi="Tempus Sans ITC" w:cs="Calibri"/>
                <w:b/>
                <w:bCs/>
              </w:rPr>
              <w:t>September</w:t>
            </w:r>
          </w:p>
          <w:p w14:paraId="239E9E17" w14:textId="57BF9B51" w:rsidR="00324F6C" w:rsidRDefault="00324F6C" w:rsidP="003628E6">
            <w:pPr>
              <w:rPr>
                <w:rFonts w:ascii="Tempus Sans ITC" w:eastAsia="Times New Roman" w:hAnsi="Tempus Sans ITC" w:cs="Calibri"/>
                <w:b/>
                <w:bCs/>
              </w:rPr>
            </w:pPr>
            <w:r>
              <w:rPr>
                <w:rFonts w:ascii="Tempus Sans ITC" w:eastAsia="Times New Roman" w:hAnsi="Tempus Sans ITC" w:cs="Calibri"/>
                <w:b/>
                <w:bCs/>
              </w:rPr>
              <w:t>October</w:t>
            </w:r>
          </w:p>
        </w:tc>
        <w:tc>
          <w:tcPr>
            <w:tcW w:w="6478" w:type="dxa"/>
            <w:noWrap/>
          </w:tcPr>
          <w:p w14:paraId="17239B6B" w14:textId="207B385C" w:rsidR="00324F6C" w:rsidRPr="00D33606" w:rsidRDefault="00D433C7" w:rsidP="00D33606">
            <w:pPr>
              <w:rPr>
                <w:rFonts w:ascii="Tempus Sans ITC" w:hAnsi="Tempus Sans ITC"/>
              </w:rPr>
            </w:pPr>
            <w:r w:rsidRPr="00D33606">
              <w:rPr>
                <w:rFonts w:ascii="Tempus Sans ITC" w:hAnsi="Tempus Sans ITC"/>
              </w:rPr>
              <w:t>Craig Dillion, John Corkill, Toni Wayne, Aleta Meyer, Debbie Subke, Mary Barr-Gilbert, Elizabeth Bowerman, Margaret Oliver, Phillip Brown, Cindy Goodrum, Sarah Mato, Kathy Lamon, Kathy Laney, Dave Wright, Steve Mato, Rosemary Melody, Dick Bigelow, Jim Luera, Patty Luera, Vickie Baldwin</w:t>
            </w:r>
          </w:p>
        </w:tc>
        <w:tc>
          <w:tcPr>
            <w:tcW w:w="3631" w:type="dxa"/>
            <w:noWrap/>
          </w:tcPr>
          <w:p w14:paraId="4C0E2127" w14:textId="173789D4" w:rsidR="00324F6C" w:rsidRPr="0041602A" w:rsidRDefault="00D433C7" w:rsidP="0041602A">
            <w:pPr>
              <w:spacing w:after="200" w:line="273" w:lineRule="auto"/>
              <w:rPr>
                <w:rFonts w:ascii="Tempus Sans ITC" w:hAnsi="Tempus Sans ITC"/>
              </w:rPr>
            </w:pPr>
            <w:r w:rsidRPr="00D33606">
              <w:rPr>
                <w:rFonts w:ascii="Tempus Sans ITC" w:hAnsi="Tempus Sans ITC"/>
                <w:b/>
              </w:rPr>
              <w:t>250 HOURS:</w:t>
            </w:r>
            <w:r w:rsidRPr="00D33606">
              <w:rPr>
                <w:rFonts w:ascii="Tempus Sans ITC" w:hAnsi="Tempus Sans ITC"/>
              </w:rPr>
              <w:t xml:space="preserve"> Kathy Lamon</w:t>
            </w:r>
            <w:r w:rsidRPr="00D33606">
              <w:rPr>
                <w:rFonts w:ascii="Tempus Sans ITC" w:hAnsi="Tempus Sans ITC"/>
              </w:rPr>
              <w:br/>
            </w:r>
            <w:r w:rsidRPr="00D33606">
              <w:rPr>
                <w:rFonts w:ascii="Tempus Sans ITC" w:hAnsi="Tempus Sans ITC"/>
                <w:b/>
              </w:rPr>
              <w:t xml:space="preserve">500 HOURS: </w:t>
            </w:r>
            <w:r w:rsidRPr="00D33606">
              <w:rPr>
                <w:rFonts w:ascii="Tempus Sans ITC" w:hAnsi="Tempus Sans ITC"/>
              </w:rPr>
              <w:t>John Corkill, Aleta Meyer</w:t>
            </w:r>
            <w:r w:rsidRPr="00D33606">
              <w:rPr>
                <w:rFonts w:ascii="Tempus Sans ITC" w:hAnsi="Tempus Sans ITC"/>
              </w:rPr>
              <w:br/>
            </w:r>
            <w:r w:rsidRPr="00D33606">
              <w:rPr>
                <w:rFonts w:ascii="Tempus Sans ITC" w:hAnsi="Tempus Sans ITC"/>
                <w:b/>
              </w:rPr>
              <w:t xml:space="preserve">1,000 HOURS: </w:t>
            </w:r>
            <w:r w:rsidRPr="00D33606">
              <w:rPr>
                <w:rFonts w:ascii="Tempus Sans ITC" w:hAnsi="Tempus Sans ITC"/>
              </w:rPr>
              <w:t>Rob Kyroua</w:t>
            </w:r>
            <w:r w:rsidR="0041602A">
              <w:rPr>
                <w:rFonts w:ascii="Tempus Sans ITC" w:hAnsi="Tempus Sans ITC"/>
              </w:rPr>
              <w:t>c</w:t>
            </w:r>
          </w:p>
        </w:tc>
      </w:tr>
      <w:tr w:rsidR="00324F6C" w:rsidRPr="004F2670" w14:paraId="0D9E0DF0" w14:textId="77777777" w:rsidTr="00380B8C">
        <w:trPr>
          <w:trHeight w:val="847"/>
        </w:trPr>
        <w:tc>
          <w:tcPr>
            <w:tcW w:w="1257" w:type="dxa"/>
            <w:noWrap/>
          </w:tcPr>
          <w:p w14:paraId="3270C00C" w14:textId="22B481CB" w:rsidR="00324F6C" w:rsidRDefault="00324F6C" w:rsidP="003628E6">
            <w:pPr>
              <w:rPr>
                <w:rFonts w:ascii="Tempus Sans ITC" w:eastAsia="Times New Roman" w:hAnsi="Tempus Sans ITC" w:cs="Calibri"/>
                <w:b/>
                <w:bCs/>
              </w:rPr>
            </w:pPr>
            <w:r>
              <w:rPr>
                <w:rFonts w:ascii="Tempus Sans ITC" w:eastAsia="Times New Roman" w:hAnsi="Tempus Sans ITC" w:cs="Calibri"/>
                <w:b/>
                <w:bCs/>
              </w:rPr>
              <w:t>November</w:t>
            </w:r>
          </w:p>
        </w:tc>
        <w:tc>
          <w:tcPr>
            <w:tcW w:w="6478" w:type="dxa"/>
            <w:noWrap/>
          </w:tcPr>
          <w:p w14:paraId="2A844AC7" w14:textId="78250182" w:rsidR="00324F6C" w:rsidRPr="00D33606" w:rsidRDefault="00D433C7" w:rsidP="00DB0554">
            <w:pPr>
              <w:rPr>
                <w:rFonts w:ascii="Tempus Sans ITC" w:hAnsi="Tempus Sans ITC"/>
              </w:rPr>
            </w:pPr>
            <w:r w:rsidRPr="00D33606">
              <w:rPr>
                <w:rFonts w:ascii="Tempus Sans ITC" w:hAnsi="Tempus Sans ITC"/>
              </w:rPr>
              <w:t>Irene Betts</w:t>
            </w:r>
            <w:r w:rsidR="00DB0554" w:rsidRPr="00D33606">
              <w:rPr>
                <w:rFonts w:ascii="Tempus Sans ITC" w:hAnsi="Tempus Sans ITC"/>
              </w:rPr>
              <w:t xml:space="preserve">, </w:t>
            </w:r>
            <w:r w:rsidRPr="00D33606">
              <w:rPr>
                <w:rFonts w:ascii="Tempus Sans ITC" w:hAnsi="Tempus Sans ITC"/>
              </w:rPr>
              <w:t>Beth Jameson</w:t>
            </w:r>
            <w:r w:rsidR="00DB0554" w:rsidRPr="00D33606">
              <w:rPr>
                <w:rFonts w:ascii="Tempus Sans ITC" w:hAnsi="Tempus Sans ITC"/>
              </w:rPr>
              <w:t xml:space="preserve">, </w:t>
            </w:r>
            <w:r w:rsidRPr="00D33606">
              <w:rPr>
                <w:rFonts w:ascii="Tempus Sans ITC" w:hAnsi="Tempus Sans ITC"/>
              </w:rPr>
              <w:t>Kathy Olfsdahl</w:t>
            </w:r>
            <w:r w:rsidR="00DB0554" w:rsidRPr="00D33606">
              <w:rPr>
                <w:rFonts w:ascii="Tempus Sans ITC" w:hAnsi="Tempus Sans ITC"/>
              </w:rPr>
              <w:t xml:space="preserve">, </w:t>
            </w:r>
            <w:r w:rsidRPr="00D33606">
              <w:rPr>
                <w:rFonts w:ascii="Tempus Sans ITC" w:hAnsi="Tempus Sans ITC"/>
              </w:rPr>
              <w:t>Mary Williams</w:t>
            </w:r>
            <w:r w:rsidR="00DB0554" w:rsidRPr="00D33606">
              <w:rPr>
                <w:rFonts w:ascii="Tempus Sans ITC" w:hAnsi="Tempus Sans ITC"/>
              </w:rPr>
              <w:t xml:space="preserve">, </w:t>
            </w:r>
            <w:r w:rsidRPr="00D33606">
              <w:rPr>
                <w:rFonts w:ascii="Tempus Sans ITC" w:hAnsi="Tempus Sans ITC"/>
              </w:rPr>
              <w:t>Dana Murray</w:t>
            </w:r>
            <w:r w:rsidR="00DB0554" w:rsidRPr="00D33606">
              <w:rPr>
                <w:rFonts w:ascii="Tempus Sans ITC" w:hAnsi="Tempus Sans ITC"/>
              </w:rPr>
              <w:t xml:space="preserve">, </w:t>
            </w:r>
            <w:r w:rsidRPr="00D33606">
              <w:rPr>
                <w:rFonts w:ascii="Tempus Sans ITC" w:hAnsi="Tempus Sans ITC"/>
              </w:rPr>
              <w:t>Sydney Sharp</w:t>
            </w:r>
            <w:r w:rsidR="00DB0554" w:rsidRPr="00D33606">
              <w:rPr>
                <w:rFonts w:ascii="Tempus Sans ITC" w:hAnsi="Tempus Sans ITC"/>
              </w:rPr>
              <w:t xml:space="preserve">, </w:t>
            </w:r>
            <w:r w:rsidRPr="00D33606">
              <w:rPr>
                <w:rFonts w:ascii="Tempus Sans ITC" w:hAnsi="Tempus Sans ITC"/>
              </w:rPr>
              <w:t>Rick Guzman</w:t>
            </w:r>
            <w:r w:rsidR="00DB0554" w:rsidRPr="00D33606">
              <w:rPr>
                <w:rFonts w:ascii="Tempus Sans ITC" w:hAnsi="Tempus Sans ITC"/>
              </w:rPr>
              <w:t xml:space="preserve">, </w:t>
            </w:r>
            <w:r w:rsidRPr="00D33606">
              <w:rPr>
                <w:rFonts w:ascii="Tempus Sans ITC" w:hAnsi="Tempus Sans ITC"/>
              </w:rPr>
              <w:t>Leslie Guzman</w:t>
            </w:r>
            <w:r w:rsidR="00DB0554" w:rsidRPr="00D33606">
              <w:rPr>
                <w:rFonts w:ascii="Tempus Sans ITC" w:hAnsi="Tempus Sans ITC"/>
              </w:rPr>
              <w:t xml:space="preserve">, </w:t>
            </w:r>
            <w:r w:rsidRPr="00D33606">
              <w:rPr>
                <w:rFonts w:ascii="Tempus Sans ITC" w:hAnsi="Tempus Sans ITC"/>
              </w:rPr>
              <w:t>Loran Wilson</w:t>
            </w:r>
          </w:p>
        </w:tc>
        <w:tc>
          <w:tcPr>
            <w:tcW w:w="3631" w:type="dxa"/>
            <w:noWrap/>
          </w:tcPr>
          <w:p w14:paraId="30357389" w14:textId="581B6588" w:rsidR="00324F6C" w:rsidRPr="00C60AB1" w:rsidRDefault="00D433C7" w:rsidP="00DB0554">
            <w:pPr>
              <w:rPr>
                <w:rFonts w:ascii="Tempus Sans ITC" w:hAnsi="Tempus Sans ITC"/>
                <w:b/>
                <w:bCs/>
              </w:rPr>
            </w:pPr>
            <w:r w:rsidRPr="00D33606">
              <w:rPr>
                <w:rFonts w:ascii="Tempus Sans ITC" w:hAnsi="Tempus Sans ITC"/>
                <w:b/>
                <w:bCs/>
              </w:rPr>
              <w:t>250 HOURS:</w:t>
            </w:r>
            <w:r w:rsidRPr="00D33606">
              <w:rPr>
                <w:rFonts w:ascii="Tempus Sans ITC" w:hAnsi="Tempus Sans ITC"/>
              </w:rPr>
              <w:t xml:space="preserve"> Amy Sharp</w:t>
            </w:r>
            <w:r w:rsidR="00DB0554" w:rsidRPr="00D33606">
              <w:rPr>
                <w:rFonts w:ascii="Tempus Sans ITC" w:hAnsi="Tempus Sans ITC"/>
              </w:rPr>
              <w:t>, Tommy Lanier</w:t>
            </w:r>
            <w:r w:rsidR="00DB0554" w:rsidRPr="00D33606">
              <w:rPr>
                <w:rFonts w:ascii="Tempus Sans ITC" w:hAnsi="Tempus Sans ITC"/>
              </w:rPr>
              <w:br/>
            </w:r>
            <w:r w:rsidRPr="00D33606">
              <w:rPr>
                <w:rFonts w:ascii="Tempus Sans ITC" w:hAnsi="Tempus Sans ITC"/>
                <w:b/>
                <w:bCs/>
              </w:rPr>
              <w:t>500 HOURS:</w:t>
            </w:r>
            <w:r w:rsidR="00DB0554" w:rsidRPr="00D33606">
              <w:rPr>
                <w:rFonts w:ascii="Tempus Sans ITC" w:hAnsi="Tempus Sans ITC"/>
                <w:b/>
                <w:bCs/>
              </w:rPr>
              <w:t xml:space="preserve"> </w:t>
            </w:r>
            <w:r w:rsidRPr="00D33606">
              <w:rPr>
                <w:rFonts w:ascii="Tempus Sans ITC" w:hAnsi="Tempus Sans ITC"/>
              </w:rPr>
              <w:t xml:space="preserve">Wendy Harter </w:t>
            </w:r>
          </w:p>
        </w:tc>
      </w:tr>
      <w:tr w:rsidR="00324F6C" w:rsidRPr="004F2670" w14:paraId="2EA52D94" w14:textId="77777777" w:rsidTr="00380B8C">
        <w:trPr>
          <w:trHeight w:val="3140"/>
        </w:trPr>
        <w:tc>
          <w:tcPr>
            <w:tcW w:w="1257" w:type="dxa"/>
            <w:noWrap/>
          </w:tcPr>
          <w:p w14:paraId="2A9EBAB2" w14:textId="00E69C10" w:rsidR="00324F6C" w:rsidRDefault="00324F6C" w:rsidP="003628E6">
            <w:pPr>
              <w:rPr>
                <w:rFonts w:ascii="Tempus Sans ITC" w:eastAsia="Times New Roman" w:hAnsi="Tempus Sans ITC" w:cs="Calibri"/>
                <w:b/>
                <w:bCs/>
              </w:rPr>
            </w:pPr>
            <w:r>
              <w:rPr>
                <w:rFonts w:ascii="Tempus Sans ITC" w:eastAsia="Times New Roman" w:hAnsi="Tempus Sans ITC" w:cs="Calibri"/>
                <w:b/>
                <w:bCs/>
              </w:rPr>
              <w:t>December</w:t>
            </w:r>
          </w:p>
        </w:tc>
        <w:tc>
          <w:tcPr>
            <w:tcW w:w="6478" w:type="dxa"/>
            <w:noWrap/>
          </w:tcPr>
          <w:p w14:paraId="24CC7204" w14:textId="77777777" w:rsidR="0041602A" w:rsidRPr="00380B8C" w:rsidRDefault="0041602A" w:rsidP="00DB0554">
            <w:pPr>
              <w:rPr>
                <w:rFonts w:ascii="Tempus Sans ITC" w:hAnsi="Tempus Sans ITC"/>
                <w:sz w:val="36"/>
                <w:szCs w:val="36"/>
              </w:rPr>
            </w:pPr>
            <w:r w:rsidRPr="00380B8C">
              <w:rPr>
                <w:rFonts w:ascii="Tempus Sans ITC" w:hAnsi="Tempus Sans ITC"/>
                <w:sz w:val="36"/>
                <w:szCs w:val="36"/>
              </w:rPr>
              <w:t>Recertifications</w:t>
            </w:r>
          </w:p>
          <w:p w14:paraId="266D12BC" w14:textId="561F55D5" w:rsidR="00324F6C" w:rsidRPr="00380B8C" w:rsidRDefault="00D433C7" w:rsidP="00380B8C">
            <w:pPr>
              <w:rPr>
                <w:rFonts w:ascii="Tempus Sans ITC" w:hAnsi="Tempus Sans ITC"/>
              </w:rPr>
            </w:pPr>
            <w:r w:rsidRPr="00380B8C">
              <w:rPr>
                <w:rFonts w:ascii="Tempus Sans ITC" w:hAnsi="Tempus Sans ITC"/>
              </w:rPr>
              <w:t>Cynthia DeWitt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Monica Anthes  (DC)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Lynn Jones</w:t>
            </w:r>
            <w:r w:rsidR="00DB0554" w:rsidRPr="00380B8C">
              <w:rPr>
                <w:rFonts w:ascii="Tempus Sans ITC" w:hAnsi="Tempus Sans ITC"/>
              </w:rPr>
              <w:t>,</w:t>
            </w:r>
            <w:r w:rsidRPr="00380B8C">
              <w:rPr>
                <w:rFonts w:ascii="Tempus Sans ITC" w:hAnsi="Tempus Sans ITC"/>
              </w:rPr>
              <w:t xml:space="preserve"> Christina Campbell (DC)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Diane Kime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Debbie Caraway (DC)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Linda Valdez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Jennifer Clark (DC)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Sharon Carewell Levitt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Robyn Cooke (DC)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Karla Roc</w:t>
            </w:r>
            <w:r w:rsidR="00DB0554" w:rsidRPr="00380B8C">
              <w:rPr>
                <w:rFonts w:ascii="Tempus Sans ITC" w:hAnsi="Tempus Sans ITC"/>
              </w:rPr>
              <w:t xml:space="preserve">h, </w:t>
            </w:r>
            <w:r w:rsidRPr="00380B8C">
              <w:rPr>
                <w:rFonts w:ascii="Tempus Sans ITC" w:hAnsi="Tempus Sans ITC"/>
              </w:rPr>
              <w:t>Jonathan Gulick (DC)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Camille Tyler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David Hughes (DC)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Sherri Green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John Hughes (DC)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Kris Moore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Larry Jackson (DC)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Leslie Prather-Forbes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Michael Laffey (DC)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Ben Pfeiffe</w:t>
            </w:r>
            <w:r w:rsidR="00DB0554" w:rsidRPr="00380B8C">
              <w:rPr>
                <w:rFonts w:ascii="Tempus Sans ITC" w:hAnsi="Tempus Sans ITC"/>
              </w:rPr>
              <w:t xml:space="preserve">r, </w:t>
            </w:r>
            <w:r w:rsidRPr="00380B8C">
              <w:rPr>
                <w:rFonts w:ascii="Tempus Sans ITC" w:hAnsi="Tempus Sans ITC"/>
              </w:rPr>
              <w:t>Karen Meyer (DC)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Shari Ferguson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proofErr w:type="spellStart"/>
            <w:r w:rsidRPr="00380B8C">
              <w:rPr>
                <w:rFonts w:ascii="Tempus Sans ITC" w:hAnsi="Tempus Sans ITC"/>
              </w:rPr>
              <w:t>Melauni</w:t>
            </w:r>
            <w:proofErr w:type="spellEnd"/>
            <w:r w:rsidRPr="00380B8C">
              <w:rPr>
                <w:rFonts w:ascii="Tempus Sans ITC" w:hAnsi="Tempus Sans ITC"/>
              </w:rPr>
              <w:t xml:space="preserve"> </w:t>
            </w:r>
            <w:proofErr w:type="spellStart"/>
            <w:r w:rsidRPr="00380B8C">
              <w:rPr>
                <w:rFonts w:ascii="Tempus Sans ITC" w:hAnsi="Tempus Sans ITC"/>
              </w:rPr>
              <w:t>Pop</w:t>
            </w:r>
            <w:r w:rsidR="00DB0554" w:rsidRPr="00380B8C">
              <w:rPr>
                <w:rFonts w:ascii="Tempus Sans ITC" w:hAnsi="Tempus Sans ITC"/>
              </w:rPr>
              <w:t>p</w:t>
            </w:r>
            <w:r w:rsidRPr="00380B8C">
              <w:rPr>
                <w:rFonts w:ascii="Tempus Sans ITC" w:hAnsi="Tempus Sans ITC"/>
              </w:rPr>
              <w:t>aditch</w:t>
            </w:r>
            <w:proofErr w:type="spellEnd"/>
            <w:r w:rsidRPr="00380B8C">
              <w:rPr>
                <w:rFonts w:ascii="Tempus Sans ITC" w:hAnsi="Tempus Sans ITC"/>
              </w:rPr>
              <w:t xml:space="preserve"> (DC)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Dave Skasik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Skyler Rightmire (DC)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Melissa Skasik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Rae Stromboe (DC)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>Cheryl Bordovsky</w:t>
            </w:r>
            <w:r w:rsidR="00DB0554" w:rsidRPr="00380B8C">
              <w:rPr>
                <w:rFonts w:ascii="Tempus Sans ITC" w:hAnsi="Tempus Sans ITC"/>
              </w:rPr>
              <w:t xml:space="preserve">, </w:t>
            </w:r>
            <w:r w:rsidRPr="00380B8C">
              <w:rPr>
                <w:rFonts w:ascii="Tempus Sans ITC" w:hAnsi="Tempus Sans ITC"/>
              </w:rPr>
              <w:t xml:space="preserve">Doug </w:t>
            </w:r>
            <w:proofErr w:type="spellStart"/>
            <w:r w:rsidRPr="00380B8C">
              <w:rPr>
                <w:rFonts w:ascii="Tempus Sans ITC" w:hAnsi="Tempus Sans ITC"/>
              </w:rPr>
              <w:t>Starasinic</w:t>
            </w:r>
            <w:proofErr w:type="spellEnd"/>
            <w:r w:rsidR="000A12CF">
              <w:rPr>
                <w:rFonts w:ascii="Tempus Sans ITC" w:hAnsi="Tempus Sans ITC"/>
              </w:rPr>
              <w:t xml:space="preserve"> </w:t>
            </w:r>
            <w:r w:rsidR="000A12CF" w:rsidRPr="00380B8C">
              <w:t>(DC)  = Double Certification</w:t>
            </w:r>
          </w:p>
        </w:tc>
        <w:tc>
          <w:tcPr>
            <w:tcW w:w="3631" w:type="dxa"/>
            <w:noWrap/>
          </w:tcPr>
          <w:p w14:paraId="33D3D5D8" w14:textId="1355DD57" w:rsidR="00D433C7" w:rsidRDefault="0041602A" w:rsidP="00DB0554">
            <w:pPr>
              <w:spacing w:after="200" w:line="271" w:lineRule="auto"/>
              <w:rPr>
                <w:rFonts w:ascii="Tempus Sans ITC" w:hAnsi="Tempus Sans ITC"/>
              </w:rPr>
            </w:pPr>
            <w:r w:rsidRPr="0041602A">
              <w:rPr>
                <w:rFonts w:ascii="Tempus Sans ITC" w:hAnsi="Tempus Sans ITC"/>
                <w:b/>
                <w:bCs/>
                <w:sz w:val="36"/>
                <w:szCs w:val="36"/>
              </w:rPr>
              <w:t>Milestone Awards</w:t>
            </w:r>
            <w:r w:rsidRPr="0041602A">
              <w:rPr>
                <w:rFonts w:ascii="Tempus Sans ITC" w:hAnsi="Tempus Sans ITC"/>
                <w:b/>
                <w:bCs/>
                <w:sz w:val="36"/>
                <w:szCs w:val="36"/>
              </w:rPr>
              <w:br/>
            </w:r>
            <w:r w:rsidR="00D433C7" w:rsidRPr="00D33606">
              <w:rPr>
                <w:rFonts w:ascii="Tempus Sans ITC" w:hAnsi="Tempus Sans ITC"/>
                <w:b/>
                <w:bCs/>
              </w:rPr>
              <w:t>250 HOURS:</w:t>
            </w:r>
            <w:r w:rsidR="00DB0554" w:rsidRPr="00D33606">
              <w:rPr>
                <w:rFonts w:ascii="Tempus Sans ITC" w:hAnsi="Tempus Sans ITC"/>
                <w:b/>
                <w:bCs/>
              </w:rPr>
              <w:t xml:space="preserve"> </w:t>
            </w:r>
            <w:r w:rsidR="00DB0554" w:rsidRPr="00D33606">
              <w:rPr>
                <w:rFonts w:ascii="Tempus Sans ITC" w:hAnsi="Tempus Sans ITC"/>
              </w:rPr>
              <w:t>Th</w:t>
            </w:r>
            <w:r w:rsidR="00D433C7" w:rsidRPr="00D33606">
              <w:rPr>
                <w:rFonts w:ascii="Tempus Sans ITC" w:hAnsi="Tempus Sans ITC"/>
              </w:rPr>
              <w:t>omas Jone</w:t>
            </w:r>
            <w:r w:rsidR="00DB0554" w:rsidRPr="00D33606">
              <w:rPr>
                <w:rFonts w:ascii="Tempus Sans ITC" w:hAnsi="Tempus Sans ITC"/>
              </w:rPr>
              <w:t>s</w:t>
            </w:r>
          </w:p>
          <w:p w14:paraId="29B3DF2F" w14:textId="77777777" w:rsidR="00380B8C" w:rsidRDefault="00380B8C" w:rsidP="00DB0554">
            <w:pPr>
              <w:spacing w:after="200" w:line="271" w:lineRule="auto"/>
              <w:rPr>
                <w:rFonts w:ascii="Tempus Sans ITC" w:hAnsi="Tempus Sans ITC"/>
                <w:b/>
                <w:bCs/>
              </w:rPr>
            </w:pPr>
          </w:p>
          <w:p w14:paraId="4DD46810" w14:textId="77777777" w:rsidR="00380B8C" w:rsidRDefault="00380B8C" w:rsidP="00DB0554">
            <w:pPr>
              <w:spacing w:after="200" w:line="271" w:lineRule="auto"/>
              <w:rPr>
                <w:rFonts w:ascii="Tempus Sans ITC" w:hAnsi="Tempus Sans ITC"/>
                <w:b/>
                <w:bCs/>
              </w:rPr>
            </w:pPr>
          </w:p>
          <w:p w14:paraId="370D698C" w14:textId="77777777" w:rsidR="00380B8C" w:rsidRPr="0041602A" w:rsidRDefault="00380B8C" w:rsidP="00DB0554">
            <w:pPr>
              <w:spacing w:after="200" w:line="271" w:lineRule="auto"/>
              <w:rPr>
                <w:rFonts w:ascii="Tempus Sans ITC" w:hAnsi="Tempus Sans ITC"/>
                <w:b/>
                <w:bCs/>
              </w:rPr>
            </w:pPr>
          </w:p>
          <w:p w14:paraId="4174887E" w14:textId="48517A83" w:rsidR="00324F6C" w:rsidRPr="00D33606" w:rsidRDefault="00324F6C" w:rsidP="00D433C7">
            <w:pPr>
              <w:rPr>
                <w:rFonts w:ascii="Tempus Sans ITC" w:eastAsia="Times New Roman" w:hAnsi="Tempus Sans ITC" w:cs="Calibri"/>
                <w:b/>
                <w:bCs/>
                <w:lang w:val="en"/>
              </w:rPr>
            </w:pPr>
          </w:p>
        </w:tc>
      </w:tr>
    </w:tbl>
    <w:p w14:paraId="7686C0B6" w14:textId="1CA1C11C" w:rsidR="0089339C" w:rsidRDefault="000A12CF" w:rsidP="000A12CF">
      <w:pPr>
        <w:widowControl w:val="0"/>
        <w:autoSpaceDE w:val="0"/>
        <w:autoSpaceDN w:val="0"/>
        <w:adjustRightInd w:val="0"/>
        <w:jc w:val="center"/>
        <w:rPr>
          <w:rFonts w:ascii="Tempus Sans ITC" w:hAnsi="Tempus Sans ITC" w:cs="MV Boli"/>
          <w:b/>
          <w:bCs/>
          <w:sz w:val="28"/>
          <w:szCs w:val="28"/>
          <w:lang w:val="en"/>
        </w:rPr>
      </w:pPr>
      <w:r>
        <w:rPr>
          <w:rFonts w:ascii="Tempus Sans ITC" w:hAnsi="Tempus Sans ITC" w:cs="MV Boli"/>
          <w:b/>
          <w:bCs/>
          <w:sz w:val="28"/>
          <w:szCs w:val="28"/>
          <w:lang w:val="en"/>
        </w:rPr>
        <w:lastRenderedPageBreak/>
        <w:t>M</w:t>
      </w:r>
      <w:r w:rsidR="0089339C">
        <w:rPr>
          <w:rFonts w:ascii="Tempus Sans ITC" w:hAnsi="Tempus Sans ITC" w:cs="MV Boli"/>
          <w:b/>
          <w:bCs/>
          <w:sz w:val="28"/>
          <w:szCs w:val="28"/>
          <w:lang w:val="en"/>
        </w:rPr>
        <w:t>onthly Chapter Meetings</w:t>
      </w:r>
    </w:p>
    <w:p w14:paraId="30F7CB65" w14:textId="6FE30015" w:rsidR="0089339C" w:rsidRDefault="000A12CF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  <w:r>
        <w:rPr>
          <w:rFonts w:ascii="Tempus Sans ITC" w:hAnsi="Tempus Sans ITC" w:cs="MV Boli"/>
          <w:b/>
          <w:bCs/>
          <w:noProof/>
          <w:sz w:val="28"/>
          <w:szCs w:val="28"/>
          <w:lang w:val="en"/>
        </w:rPr>
        <w:drawing>
          <wp:anchor distT="0" distB="0" distL="114300" distR="114300" simplePos="0" relativeHeight="251663399" behindDoc="0" locked="0" layoutInCell="1" allowOverlap="1" wp14:anchorId="3A036EF1" wp14:editId="331C4465">
            <wp:simplePos x="0" y="0"/>
            <wp:positionH relativeFrom="margin">
              <wp:posOffset>3909465</wp:posOffset>
            </wp:positionH>
            <wp:positionV relativeFrom="paragraph">
              <wp:posOffset>123082</wp:posOffset>
            </wp:positionV>
            <wp:extent cx="3324860" cy="2493645"/>
            <wp:effectExtent l="0" t="0" r="8890" b="1905"/>
            <wp:wrapThrough wrapText="bothSides">
              <wp:wrapPolygon edited="0">
                <wp:start x="0" y="0"/>
                <wp:lineTo x="0" y="21451"/>
                <wp:lineTo x="21534" y="21451"/>
                <wp:lineTo x="21534" y="0"/>
                <wp:lineTo x="0" y="0"/>
              </wp:wrapPolygon>
            </wp:wrapThrough>
            <wp:docPr id="1582326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26201" name="Picture 1582326201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23433" w14:textId="72870B27" w:rsidR="00D5017A" w:rsidRDefault="000A12CF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  <w:r>
        <w:rPr>
          <w:noProof/>
        </w:rPr>
        <w:drawing>
          <wp:anchor distT="0" distB="0" distL="114300" distR="114300" simplePos="0" relativeHeight="251743271" behindDoc="0" locked="0" layoutInCell="1" allowOverlap="1" wp14:anchorId="639578A4" wp14:editId="238CD5C8">
            <wp:simplePos x="0" y="0"/>
            <wp:positionH relativeFrom="margin">
              <wp:align>left</wp:align>
            </wp:positionH>
            <wp:positionV relativeFrom="paragraph">
              <wp:posOffset>36871</wp:posOffset>
            </wp:positionV>
            <wp:extent cx="2409825" cy="3045213"/>
            <wp:effectExtent l="76200" t="76200" r="123825" b="136525"/>
            <wp:wrapNone/>
            <wp:docPr id="1095328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28809" name="Picture 1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0452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40541" w14:textId="660E53E0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559A16A8" w14:textId="01135D68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7E55599B" w14:textId="2CBEFA1C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6F2AEDF6" w14:textId="10E8F865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2F8A3310" w14:textId="73E94AE9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16789CCA" w14:textId="6308A3B8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6FB1AF7F" w14:textId="4A1267C6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247D7A27" w14:textId="09B20362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010C7544" w14:textId="5232FD89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25ADC6AF" w14:textId="1EF1FFDC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5BA020A4" w14:textId="44F15AE9" w:rsidR="00D5017A" w:rsidRDefault="000A12CF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  <w:r>
        <w:rPr>
          <w:noProof/>
        </w:rPr>
        <w:drawing>
          <wp:anchor distT="0" distB="0" distL="114300" distR="114300" simplePos="0" relativeHeight="251744295" behindDoc="0" locked="0" layoutInCell="1" allowOverlap="1" wp14:anchorId="08297C5E" wp14:editId="5EEE8FEF">
            <wp:simplePos x="0" y="0"/>
            <wp:positionH relativeFrom="column">
              <wp:posOffset>4463388</wp:posOffset>
            </wp:positionH>
            <wp:positionV relativeFrom="paragraph">
              <wp:posOffset>27143</wp:posOffset>
            </wp:positionV>
            <wp:extent cx="2493010" cy="3289300"/>
            <wp:effectExtent l="76200" t="76200" r="135890" b="139700"/>
            <wp:wrapThrough wrapText="bothSides">
              <wp:wrapPolygon edited="0">
                <wp:start x="-330" y="-500"/>
                <wp:lineTo x="-660" y="-375"/>
                <wp:lineTo x="-660" y="21892"/>
                <wp:lineTo x="-330" y="22392"/>
                <wp:lineTo x="22282" y="22392"/>
                <wp:lineTo x="22612" y="21767"/>
                <wp:lineTo x="22612" y="1626"/>
                <wp:lineTo x="22282" y="-250"/>
                <wp:lineTo x="22282" y="-500"/>
                <wp:lineTo x="-330" y="-500"/>
              </wp:wrapPolygon>
            </wp:wrapThrough>
            <wp:docPr id="1481527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27317" name="Picture 1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328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38869" w14:textId="2BE9F6DE" w:rsidR="0038211B" w:rsidRDefault="0038211B" w:rsidP="00FF71F7">
      <w:pPr>
        <w:rPr>
          <w:noProof/>
        </w:rPr>
      </w:pPr>
    </w:p>
    <w:p w14:paraId="5CF878E1" w14:textId="666A1EA1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601EB7F3" w14:textId="49B07033" w:rsidR="00D5017A" w:rsidRDefault="000A12CF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  <w:r>
        <w:rPr>
          <w:rFonts w:ascii="Tempus Sans ITC" w:hAnsi="Tempus Sans ITC" w:cs="MV Boli"/>
          <w:b/>
          <w:bCs/>
          <w:noProof/>
          <w:sz w:val="28"/>
          <w:szCs w:val="28"/>
          <w:lang w:val="en"/>
        </w:rPr>
        <w:drawing>
          <wp:anchor distT="0" distB="0" distL="114300" distR="114300" simplePos="0" relativeHeight="251664423" behindDoc="0" locked="0" layoutInCell="1" allowOverlap="1" wp14:anchorId="2BFD937D" wp14:editId="10CD2E4B">
            <wp:simplePos x="0" y="0"/>
            <wp:positionH relativeFrom="margin">
              <wp:align>left</wp:align>
            </wp:positionH>
            <wp:positionV relativeFrom="paragraph">
              <wp:posOffset>168532</wp:posOffset>
            </wp:positionV>
            <wp:extent cx="2373630" cy="1779905"/>
            <wp:effectExtent l="0" t="0" r="7620" b="0"/>
            <wp:wrapThrough wrapText="bothSides">
              <wp:wrapPolygon edited="0">
                <wp:start x="0" y="0"/>
                <wp:lineTo x="0" y="21269"/>
                <wp:lineTo x="21496" y="21269"/>
                <wp:lineTo x="21496" y="0"/>
                <wp:lineTo x="0" y="0"/>
              </wp:wrapPolygon>
            </wp:wrapThrough>
            <wp:docPr id="5865040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04086" name="Picture 586504086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B713D" w14:textId="15517D51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58270AE9" w14:textId="084E1670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128BE9DC" w14:textId="46D6F2F9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73C62CCB" w14:textId="21499F78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733E7A6C" w14:textId="63CC03E8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67B286D2" w14:textId="64FA3DE5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42CF485F" w14:textId="3E573688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2FF71F08" w14:textId="54633115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3CBA74D1" w14:textId="6D0AB4C8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58458519" w14:textId="3021A093" w:rsidR="00D5017A" w:rsidRDefault="006807EE" w:rsidP="006807EE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  <w:r>
        <w:rPr>
          <w:rFonts w:ascii="Tempus Sans ITC" w:hAnsi="Tempus Sans ITC" w:cs="MV Boli"/>
          <w:b/>
          <w:bCs/>
          <w:sz w:val="28"/>
          <w:szCs w:val="28"/>
          <w:lang w:val="en"/>
        </w:rPr>
        <w:t xml:space="preserve">                                                                   </w:t>
      </w:r>
    </w:p>
    <w:p w14:paraId="3B282634" w14:textId="7E12D407" w:rsidR="00D5017A" w:rsidRDefault="00D5017A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</w:p>
    <w:p w14:paraId="5E031A52" w14:textId="0C0C8C25" w:rsidR="00D5017A" w:rsidRDefault="000A12CF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  <w:r>
        <w:rPr>
          <w:rFonts w:ascii="Tempus Sans ITC" w:eastAsia="SimSun" w:hAnsi="Tempus Sans ITC" w:cs="Narkisim"/>
          <w:b/>
          <w:noProof/>
          <w:kern w:val="2"/>
          <w:sz w:val="36"/>
          <w:szCs w:val="36"/>
          <w:u w:val="single"/>
        </w:rPr>
        <w:drawing>
          <wp:anchor distT="0" distB="0" distL="114300" distR="114300" simplePos="0" relativeHeight="251745319" behindDoc="0" locked="0" layoutInCell="1" allowOverlap="1" wp14:anchorId="02CC7A81" wp14:editId="791BBE86">
            <wp:simplePos x="0" y="0"/>
            <wp:positionH relativeFrom="column">
              <wp:posOffset>4863289</wp:posOffset>
            </wp:positionH>
            <wp:positionV relativeFrom="paragraph">
              <wp:posOffset>87225</wp:posOffset>
            </wp:positionV>
            <wp:extent cx="20574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00" y="21450"/>
                <wp:lineTo x="21400" y="0"/>
                <wp:lineTo x="0" y="0"/>
              </wp:wrapPolygon>
            </wp:wrapThrough>
            <wp:docPr id="88945460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54609" name="Picture 889454609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5D2F6" w14:textId="6CB3211D" w:rsidR="00D5017A" w:rsidRPr="004B05D3" w:rsidRDefault="000A12CF" w:rsidP="00FF71F7">
      <w:pPr>
        <w:rPr>
          <w:rFonts w:ascii="Tempus Sans ITC" w:hAnsi="Tempus Sans ITC" w:cs="MV Boli"/>
          <w:b/>
          <w:bCs/>
          <w:sz w:val="28"/>
          <w:szCs w:val="28"/>
          <w:lang w:val="en"/>
        </w:rPr>
      </w:pPr>
      <w:r>
        <w:rPr>
          <w:rFonts w:ascii="Tempus Sans ITC" w:hAnsi="Tempus Sans ITC" w:cs="MV Boli"/>
          <w:b/>
          <w:bCs/>
          <w:noProof/>
          <w:sz w:val="28"/>
          <w:szCs w:val="28"/>
          <w:lang w:val="en"/>
        </w:rPr>
        <w:drawing>
          <wp:anchor distT="0" distB="0" distL="114300" distR="114300" simplePos="0" relativeHeight="251658273" behindDoc="0" locked="0" layoutInCell="1" allowOverlap="1" wp14:anchorId="23AF8B1D" wp14:editId="0D9DD979">
            <wp:simplePos x="0" y="0"/>
            <wp:positionH relativeFrom="margin">
              <wp:posOffset>686435</wp:posOffset>
            </wp:positionH>
            <wp:positionV relativeFrom="paragraph">
              <wp:posOffset>-888365</wp:posOffset>
            </wp:positionV>
            <wp:extent cx="2590800" cy="3375025"/>
            <wp:effectExtent l="76200" t="76200" r="133350" b="130175"/>
            <wp:wrapThrough wrapText="bothSides">
              <wp:wrapPolygon edited="0">
                <wp:start x="-318" y="-488"/>
                <wp:lineTo x="-635" y="-366"/>
                <wp:lineTo x="-635" y="21824"/>
                <wp:lineTo x="-318" y="22311"/>
                <wp:lineTo x="22235" y="22311"/>
                <wp:lineTo x="22553" y="21214"/>
                <wp:lineTo x="22553" y="1585"/>
                <wp:lineTo x="22235" y="-244"/>
                <wp:lineTo x="22235" y="-488"/>
                <wp:lineTo x="-318" y="-488"/>
              </wp:wrapPolygon>
            </wp:wrapThrough>
            <wp:docPr id="730191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91316" name="Picture 1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375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592C1" w14:textId="18F1266C" w:rsidR="00D5017A" w:rsidRDefault="00D5017A" w:rsidP="0089339C">
      <w:pPr>
        <w:rPr>
          <w:rFonts w:ascii="Tempus Sans ITC" w:eastAsia="SimSun" w:hAnsi="Tempus Sans ITC" w:cs="Narkisim"/>
          <w:b/>
          <w:kern w:val="2"/>
          <w:sz w:val="36"/>
          <w:szCs w:val="36"/>
          <w:u w:val="single"/>
        </w:rPr>
      </w:pPr>
    </w:p>
    <w:p w14:paraId="5F85E888" w14:textId="58785131" w:rsidR="000A12CF" w:rsidRDefault="000A12CF" w:rsidP="00552C56">
      <w:pPr>
        <w:jc w:val="center"/>
        <w:rPr>
          <w:rFonts w:ascii="Tempus Sans ITC" w:eastAsia="SimSun" w:hAnsi="Tempus Sans ITC" w:cs="Narkisim"/>
          <w:b/>
          <w:kern w:val="2"/>
          <w:sz w:val="36"/>
          <w:szCs w:val="36"/>
          <w:u w:val="single"/>
        </w:rPr>
      </w:pPr>
    </w:p>
    <w:p w14:paraId="5C3B7831" w14:textId="1ACF9E7E" w:rsidR="000A12CF" w:rsidRDefault="000A12CF">
      <w:pPr>
        <w:rPr>
          <w:rFonts w:ascii="Tempus Sans ITC" w:eastAsia="SimSun" w:hAnsi="Tempus Sans ITC" w:cs="Narkisim"/>
          <w:b/>
          <w:kern w:val="2"/>
          <w:sz w:val="36"/>
          <w:szCs w:val="36"/>
          <w:u w:val="single"/>
        </w:rPr>
      </w:pPr>
      <w:r w:rsidRPr="00280B25">
        <w:rPr>
          <w:rFonts w:ascii="Tempus Sans ITC" w:eastAsia="Times New Roman" w:hAnsi="Tempus Sans ITC" w:cs="Calibri"/>
          <w:b/>
          <w:bCs/>
          <w:noProof/>
          <w:lang w:val="en"/>
        </w:rPr>
        <w:lastRenderedPageBreak/>
        <mc:AlternateContent>
          <mc:Choice Requires="wps">
            <w:drawing>
              <wp:anchor distT="45720" distB="45720" distL="114300" distR="114300" simplePos="0" relativeHeight="251862055" behindDoc="0" locked="0" layoutInCell="1" allowOverlap="1" wp14:anchorId="170B47AF" wp14:editId="5012A339">
                <wp:simplePos x="0" y="0"/>
                <wp:positionH relativeFrom="page">
                  <wp:posOffset>2577465</wp:posOffset>
                </wp:positionH>
                <wp:positionV relativeFrom="paragraph">
                  <wp:posOffset>513</wp:posOffset>
                </wp:positionV>
                <wp:extent cx="3171825" cy="1404620"/>
                <wp:effectExtent l="0" t="0" r="28575" b="13970"/>
                <wp:wrapSquare wrapText="bothSides"/>
                <wp:docPr id="923716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404620"/>
                        </a:xfrm>
                        <a:prstGeom prst="rect">
                          <a:avLst/>
                        </a:prstGeom>
                        <a:solidFill>
                          <a:srgbClr val="F6C3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2E38E" w14:textId="77777777" w:rsidR="000A12CF" w:rsidRDefault="000A12CF" w:rsidP="000A12CF">
                            <w:r>
                              <w:t>Members receiving pins &amp; milestone awards at monthly meetings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0B47AF" id="_x0000_s1040" type="#_x0000_t202" style="position:absolute;margin-left:202.95pt;margin-top:.05pt;width:249.75pt;height:110.6pt;z-index:251862055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" fillcolor="#f6c3ff">
                <v:textbox style="mso-fit-shape-to-text:t">
                  <w:txbxContent>
                    <w:p w14:paraId="7272E38E" w14:textId="77777777" w:rsidR="000A12CF" w:rsidRDefault="000A12CF" w:rsidP="000A12CF">
                      <w:r>
                        <w:t>Members receiving pins &amp; milestone awards at monthly meetings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empus Sans ITC" w:hAnsi="Tempus Sans ITC" w:cs="MV Boli"/>
          <w:b/>
          <w:bCs/>
          <w:noProof/>
          <w:sz w:val="28"/>
          <w:szCs w:val="28"/>
          <w:lang w:val="en"/>
        </w:rPr>
        <w:drawing>
          <wp:anchor distT="0" distB="0" distL="114300" distR="114300" simplePos="0" relativeHeight="251857959" behindDoc="0" locked="0" layoutInCell="1" allowOverlap="1" wp14:anchorId="7FBBEF59" wp14:editId="719CB306">
            <wp:simplePos x="0" y="0"/>
            <wp:positionH relativeFrom="page">
              <wp:align>right</wp:align>
            </wp:positionH>
            <wp:positionV relativeFrom="paragraph">
              <wp:posOffset>451485</wp:posOffset>
            </wp:positionV>
            <wp:extent cx="3752850" cy="2814320"/>
            <wp:effectExtent l="152400" t="152400" r="361950" b="367030"/>
            <wp:wrapThrough wrapText="bothSides">
              <wp:wrapPolygon edited="0">
                <wp:start x="439" y="-1170"/>
                <wp:lineTo x="-877" y="-877"/>
                <wp:lineTo x="-768" y="22662"/>
                <wp:lineTo x="987" y="23978"/>
                <wp:lineTo x="1096" y="24271"/>
                <wp:lineTo x="21600" y="24271"/>
                <wp:lineTo x="21710" y="23978"/>
                <wp:lineTo x="23354" y="22662"/>
                <wp:lineTo x="23574" y="20177"/>
                <wp:lineTo x="23574" y="1462"/>
                <wp:lineTo x="22258" y="-731"/>
                <wp:lineTo x="22148" y="-1170"/>
                <wp:lineTo x="439" y="-1170"/>
              </wp:wrapPolygon>
            </wp:wrapThrough>
            <wp:docPr id="90182017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20175" name="Picture 2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1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empus Sans ITC" w:hAnsi="Tempus Sans ITC" w:cs="MV Boli"/>
          <w:b/>
          <w:bCs/>
          <w:noProof/>
          <w:sz w:val="28"/>
          <w:szCs w:val="28"/>
          <w:lang w:val="en"/>
        </w:rPr>
        <w:drawing>
          <wp:anchor distT="0" distB="0" distL="114300" distR="114300" simplePos="0" relativeHeight="251848743" behindDoc="0" locked="0" layoutInCell="1" allowOverlap="1" wp14:anchorId="6F9E4572" wp14:editId="2D996AA3">
            <wp:simplePos x="0" y="0"/>
            <wp:positionH relativeFrom="margin">
              <wp:posOffset>64851</wp:posOffset>
            </wp:positionH>
            <wp:positionV relativeFrom="paragraph">
              <wp:posOffset>2907921</wp:posOffset>
            </wp:positionV>
            <wp:extent cx="4318000" cy="3238500"/>
            <wp:effectExtent l="152400" t="152400" r="368300" b="361950"/>
            <wp:wrapThrough wrapText="bothSides">
              <wp:wrapPolygon edited="0">
                <wp:start x="381" y="-1016"/>
                <wp:lineTo x="-762" y="-762"/>
                <wp:lineTo x="-762" y="22108"/>
                <wp:lineTo x="953" y="23633"/>
                <wp:lineTo x="953" y="23887"/>
                <wp:lineTo x="21632" y="23887"/>
                <wp:lineTo x="21727" y="23633"/>
                <wp:lineTo x="23252" y="21727"/>
                <wp:lineTo x="23347" y="1271"/>
                <wp:lineTo x="22204" y="-635"/>
                <wp:lineTo x="22108" y="-1016"/>
                <wp:lineTo x="381" y="-1016"/>
              </wp:wrapPolygon>
            </wp:wrapThrough>
            <wp:docPr id="70311708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17082" name="Picture 703117082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empus Sans ITC" w:hAnsi="Tempus Sans ITC" w:cs="MV Boli"/>
          <w:b/>
          <w:bCs/>
          <w:noProof/>
          <w:sz w:val="28"/>
          <w:szCs w:val="28"/>
          <w:lang w:val="en"/>
        </w:rPr>
        <w:drawing>
          <wp:anchor distT="0" distB="0" distL="114300" distR="114300" simplePos="0" relativeHeight="251860007" behindDoc="0" locked="0" layoutInCell="1" allowOverlap="1" wp14:anchorId="331E949A" wp14:editId="51287081">
            <wp:simplePos x="0" y="0"/>
            <wp:positionH relativeFrom="margin">
              <wp:align>right</wp:align>
            </wp:positionH>
            <wp:positionV relativeFrom="paragraph">
              <wp:posOffset>5928211</wp:posOffset>
            </wp:positionV>
            <wp:extent cx="3590925" cy="2693035"/>
            <wp:effectExtent l="152400" t="152400" r="371475" b="354965"/>
            <wp:wrapThrough wrapText="bothSides">
              <wp:wrapPolygon edited="0">
                <wp:start x="458" y="-1222"/>
                <wp:lineTo x="-917" y="-917"/>
                <wp:lineTo x="-917" y="22155"/>
                <wp:lineTo x="-115" y="23530"/>
                <wp:lineTo x="1146" y="24294"/>
                <wp:lineTo x="21657" y="24294"/>
                <wp:lineTo x="22918" y="23530"/>
                <wp:lineTo x="23720" y="21238"/>
                <wp:lineTo x="23720" y="1528"/>
                <wp:lineTo x="22345" y="-764"/>
                <wp:lineTo x="22230" y="-1222"/>
                <wp:lineTo x="458" y="-1222"/>
              </wp:wrapPolygon>
            </wp:wrapThrough>
            <wp:docPr id="149647657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76575" name="Picture 27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empus Sans ITC" w:eastAsia="SimSun" w:hAnsi="Tempus Sans ITC" w:cs="Narkisim"/>
          <w:b/>
          <w:kern w:val="2"/>
          <w:sz w:val="36"/>
          <w:szCs w:val="36"/>
          <w:u w:val="single"/>
        </w:rPr>
        <w:br w:type="page"/>
      </w:r>
    </w:p>
    <w:p w14:paraId="7D9EC044" w14:textId="707ED421" w:rsidR="004F2670" w:rsidRDefault="000A12CF" w:rsidP="00552C56">
      <w:pPr>
        <w:jc w:val="center"/>
        <w:rPr>
          <w:rFonts w:ascii="Tempus Sans ITC" w:eastAsia="SimSun" w:hAnsi="Tempus Sans ITC" w:cs="Narkisim"/>
          <w:b/>
          <w:kern w:val="2"/>
          <w:sz w:val="16"/>
          <w:szCs w:val="16"/>
          <w:u w:val="single"/>
        </w:rPr>
      </w:pPr>
      <w:r>
        <w:rPr>
          <w:rFonts w:ascii="Tempus Sans ITC" w:eastAsia="SimSun" w:hAnsi="Tempus Sans ITC" w:cs="Narkisim"/>
          <w:b/>
          <w:kern w:val="2"/>
          <w:sz w:val="36"/>
          <w:szCs w:val="36"/>
          <w:u w:val="single"/>
        </w:rPr>
        <w:lastRenderedPageBreak/>
        <w:t>C</w:t>
      </w:r>
      <w:r w:rsidR="004F2670" w:rsidRPr="004B05D3">
        <w:rPr>
          <w:rFonts w:ascii="Tempus Sans ITC" w:eastAsia="SimSun" w:hAnsi="Tempus Sans ITC" w:cs="Narkisim"/>
          <w:b/>
          <w:kern w:val="2"/>
          <w:sz w:val="36"/>
          <w:szCs w:val="36"/>
          <w:u w:val="single"/>
        </w:rPr>
        <w:t>ontributing to</w:t>
      </w:r>
      <w:r w:rsidR="00D5017A">
        <w:rPr>
          <w:rFonts w:ascii="Tempus Sans ITC" w:eastAsia="SimSun" w:hAnsi="Tempus Sans ITC" w:cs="Narkisim"/>
          <w:b/>
          <w:kern w:val="2"/>
          <w:sz w:val="36"/>
          <w:szCs w:val="36"/>
          <w:u w:val="single"/>
        </w:rPr>
        <w:t xml:space="preserve"> </w:t>
      </w:r>
      <w:r w:rsidR="00460B0C" w:rsidRPr="004B05D3">
        <w:rPr>
          <w:rFonts w:ascii="Tempus Sans ITC" w:eastAsia="SimSun" w:hAnsi="Tempus Sans ITC" w:cs="Narkisim"/>
          <w:b/>
          <w:kern w:val="2"/>
          <w:sz w:val="36"/>
          <w:szCs w:val="36"/>
          <w:u w:val="single"/>
        </w:rPr>
        <w:t>Citizen</w:t>
      </w:r>
      <w:r w:rsidR="00460B0C">
        <w:rPr>
          <w:rFonts w:ascii="Tempus Sans ITC" w:eastAsia="SimSun" w:hAnsi="Tempus Sans ITC" w:cs="Narkisim"/>
          <w:b/>
          <w:kern w:val="2"/>
          <w:sz w:val="36"/>
          <w:szCs w:val="36"/>
          <w:u w:val="single"/>
        </w:rPr>
        <w:t xml:space="preserve"> </w:t>
      </w:r>
      <w:r w:rsidR="004F2670" w:rsidRPr="004F2670">
        <w:rPr>
          <w:rFonts w:ascii="Tempus Sans ITC" w:eastAsia="SimSun" w:hAnsi="Tempus Sans ITC" w:cs="Narkisim"/>
          <w:b/>
          <w:kern w:val="2"/>
          <w:sz w:val="36"/>
          <w:szCs w:val="36"/>
          <w:u w:val="single"/>
        </w:rPr>
        <w:t>Science</w:t>
      </w:r>
      <w:proofErr w:type="gramStart"/>
      <w:r w:rsidR="004F2670" w:rsidRPr="004F2670">
        <w:rPr>
          <w:rFonts w:ascii="Tempus Sans ITC" w:eastAsia="SimSun" w:hAnsi="Tempus Sans ITC" w:cs="Narkisim"/>
          <w:b/>
          <w:kern w:val="2"/>
          <w:sz w:val="36"/>
          <w:szCs w:val="36"/>
          <w:u w:val="single"/>
        </w:rPr>
        <w:t xml:space="preserve">:  </w:t>
      </w:r>
      <w:r w:rsidR="004F2670" w:rsidRPr="004F2670">
        <w:rPr>
          <w:rFonts w:ascii="Tempus Sans ITC" w:eastAsia="SimSun" w:hAnsi="Tempus Sans ITC" w:cs="Narkisim"/>
          <w:b/>
          <w:i/>
          <w:kern w:val="2"/>
          <w:sz w:val="36"/>
          <w:szCs w:val="36"/>
          <w:u w:val="single"/>
        </w:rPr>
        <w:t>i</w:t>
      </w:r>
      <w:r w:rsidR="004F2670" w:rsidRPr="004F2670">
        <w:rPr>
          <w:rFonts w:ascii="Tempus Sans ITC" w:eastAsia="SimSun" w:hAnsi="Tempus Sans ITC" w:cs="Narkisim"/>
          <w:b/>
          <w:kern w:val="2"/>
          <w:sz w:val="36"/>
          <w:szCs w:val="36"/>
          <w:u w:val="single"/>
        </w:rPr>
        <w:t>Naturalist.org</w:t>
      </w:r>
      <w:proofErr w:type="gramEnd"/>
    </w:p>
    <w:p w14:paraId="001C6309" w14:textId="4EE94D0B" w:rsidR="00127859" w:rsidRPr="00127859" w:rsidRDefault="00127859" w:rsidP="004F2670">
      <w:pPr>
        <w:jc w:val="center"/>
        <w:rPr>
          <w:rFonts w:ascii="Tempus Sans ITC" w:eastAsia="SimSun" w:hAnsi="Tempus Sans ITC" w:cs="Narkisim"/>
          <w:b/>
          <w:kern w:val="2"/>
          <w:sz w:val="16"/>
          <w:szCs w:val="16"/>
          <w:u w:val="single"/>
        </w:rPr>
      </w:pPr>
    </w:p>
    <w:p w14:paraId="1A0FCE60" w14:textId="111DE9C5" w:rsidR="004F2670" w:rsidRPr="00A22F5A" w:rsidRDefault="00D72FC4" w:rsidP="00127859">
      <w:pPr>
        <w:rPr>
          <w:rFonts w:ascii="Tempus Sans ITC" w:eastAsia="SimSun" w:hAnsi="Tempus Sans ITC" w:cs="Narkisim"/>
          <w:b/>
          <w:bCs/>
          <w:kern w:val="2"/>
          <w:sz w:val="26"/>
          <w:szCs w:val="26"/>
        </w:rPr>
      </w:pPr>
      <w:r w:rsidRPr="004F2670">
        <w:rPr>
          <w:rFonts w:ascii="Tempus Sans ITC" w:eastAsia="SimSun" w:hAnsi="Tempus Sans ITC" w:cs="Narkisim"/>
          <w:noProof/>
          <w:kern w:val="2"/>
          <w:sz w:val="26"/>
          <w:szCs w:val="26"/>
        </w:rPr>
        <w:drawing>
          <wp:anchor distT="0" distB="0" distL="114300" distR="114300" simplePos="0" relativeHeight="251658259" behindDoc="0" locked="0" layoutInCell="1" allowOverlap="1" wp14:anchorId="6E30F982" wp14:editId="2B168EF8">
            <wp:simplePos x="0" y="0"/>
            <wp:positionH relativeFrom="column">
              <wp:posOffset>87630</wp:posOffset>
            </wp:positionH>
            <wp:positionV relativeFrom="paragraph">
              <wp:posOffset>220980</wp:posOffset>
            </wp:positionV>
            <wp:extent cx="2232660" cy="1860550"/>
            <wp:effectExtent l="548005" t="442595" r="772795" b="639445"/>
            <wp:wrapThrough wrapText="bothSides">
              <wp:wrapPolygon edited="0">
                <wp:start x="22691" y="-460"/>
                <wp:lineTo x="20676" y="-3373"/>
                <wp:lineTo x="18202" y="-1447"/>
                <wp:lineTo x="17199" y="-3303"/>
                <wp:lineTo x="14725" y="-1377"/>
                <wp:lineTo x="13622" y="-3418"/>
                <wp:lineTo x="11148" y="-1492"/>
                <wp:lineTo x="10145" y="-3348"/>
                <wp:lineTo x="7671" y="-1422"/>
                <wp:lineTo x="6668" y="-3277"/>
                <wp:lineTo x="4195" y="-1351"/>
                <wp:lineTo x="3091" y="-3392"/>
                <wp:lineTo x="-2111" y="394"/>
                <wp:lineTo x="-2625" y="5539"/>
                <wp:lineTo x="-2713" y="18788"/>
                <wp:lineTo x="-2345" y="22720"/>
                <wp:lineTo x="-2554" y="23146"/>
                <wp:lineTo x="-1450" y="25187"/>
                <wp:lineTo x="-1041" y="25132"/>
                <wp:lineTo x="1454" y="26089"/>
                <wp:lineTo x="19039" y="26109"/>
                <wp:lineTo x="22115" y="25296"/>
                <wp:lineTo x="23531" y="21821"/>
                <wp:lineTo x="24304" y="21219"/>
                <wp:lineTo x="24354" y="16435"/>
                <wp:lineTo x="23853" y="15507"/>
                <wp:lineTo x="26327" y="13581"/>
                <wp:lineTo x="23819" y="8943"/>
                <wp:lineTo x="26293" y="7017"/>
                <wp:lineTo x="23593" y="1210"/>
                <wp:lineTo x="22691" y="-460"/>
              </wp:wrapPolygon>
            </wp:wrapThrough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0" b="18750"/>
                    <a:stretch>
                      <a:fillRect/>
                    </a:stretch>
                  </pic:blipFill>
                  <pic:spPr bwMode="auto">
                    <a:xfrm rot="18178300">
                      <a:off x="0" y="0"/>
                      <a:ext cx="2232660" cy="186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859">
        <w:rPr>
          <w:rFonts w:ascii="Tempus Sans ITC" w:eastAsia="SimSun" w:hAnsi="Tempus Sans ITC" w:cs="Narkisim"/>
          <w:kern w:val="2"/>
          <w:sz w:val="26"/>
          <w:szCs w:val="26"/>
        </w:rPr>
        <w:tab/>
      </w:r>
      <w:r w:rsidR="004F2670" w:rsidRPr="00A22F5A">
        <w:rPr>
          <w:rFonts w:ascii="Tempus Sans ITC" w:eastAsia="SimSun" w:hAnsi="Tempus Sans ITC" w:cs="Narkisim"/>
          <w:b/>
          <w:bCs/>
          <w:kern w:val="2"/>
          <w:sz w:val="26"/>
          <w:szCs w:val="26"/>
        </w:rPr>
        <w:t>“Citizen</w:t>
      </w:r>
      <w:r w:rsidR="001D3657" w:rsidRPr="00A22F5A">
        <w:rPr>
          <w:rFonts w:ascii="Tempus Sans ITC" w:eastAsia="SimSun" w:hAnsi="Tempus Sans ITC" w:cs="Narkisim"/>
          <w:b/>
          <w:bCs/>
          <w:kern w:val="2"/>
          <w:sz w:val="26"/>
          <w:szCs w:val="26"/>
        </w:rPr>
        <w:t>”</w:t>
      </w:r>
      <w:r w:rsidR="004F2670" w:rsidRPr="00A22F5A">
        <w:rPr>
          <w:rFonts w:ascii="Tempus Sans ITC" w:eastAsia="SimSun" w:hAnsi="Tempus Sans ITC" w:cs="Narkisim"/>
          <w:b/>
          <w:bCs/>
          <w:kern w:val="2"/>
          <w:sz w:val="26"/>
          <w:szCs w:val="26"/>
        </w:rPr>
        <w:t xml:space="preserve"> Science</w:t>
      </w:r>
      <w:r w:rsidR="00D5017A">
        <w:rPr>
          <w:rFonts w:ascii="Tempus Sans ITC" w:eastAsia="SimSun" w:hAnsi="Tempus Sans ITC" w:cs="Narkisim"/>
          <w:b/>
          <w:bCs/>
          <w:kern w:val="2"/>
          <w:sz w:val="26"/>
          <w:szCs w:val="26"/>
        </w:rPr>
        <w:t xml:space="preserve"> </w:t>
      </w:r>
      <w:r w:rsidR="004F2670" w:rsidRPr="00A22F5A">
        <w:rPr>
          <w:rFonts w:ascii="Tempus Sans ITC" w:eastAsia="SimSun" w:hAnsi="Tempus Sans ITC" w:cs="Narkisim"/>
          <w:b/>
          <w:bCs/>
          <w:kern w:val="2"/>
          <w:sz w:val="26"/>
          <w:szCs w:val="26"/>
        </w:rPr>
        <w:t>is the participation of non-scientists in scientific research.  As naturalists, many of us already participate in community science projects that contribute to the body of scientific knowledge about plants, animals &amp; insects</w:t>
      </w:r>
      <w:proofErr w:type="gramStart"/>
      <w:r w:rsidR="004F2670" w:rsidRPr="00A22F5A">
        <w:rPr>
          <w:rFonts w:ascii="Tempus Sans ITC" w:eastAsia="SimSun" w:hAnsi="Tempus Sans ITC" w:cs="Narkisim"/>
          <w:b/>
          <w:bCs/>
          <w:kern w:val="2"/>
          <w:sz w:val="26"/>
          <w:szCs w:val="26"/>
        </w:rPr>
        <w:t>:  butterfly</w:t>
      </w:r>
      <w:proofErr w:type="gramEnd"/>
      <w:r w:rsidR="004F2670" w:rsidRPr="00A22F5A">
        <w:rPr>
          <w:rFonts w:ascii="Tempus Sans ITC" w:eastAsia="SimSun" w:hAnsi="Tempus Sans ITC" w:cs="Narkisim"/>
          <w:b/>
          <w:bCs/>
          <w:kern w:val="2"/>
          <w:sz w:val="26"/>
          <w:szCs w:val="26"/>
        </w:rPr>
        <w:t xml:space="preserve"> surveys, bird counts, plant identification.  And we take pictures – LOTS of pictures!  Each picture is an observation and represents an opportunity to increase </w:t>
      </w:r>
      <w:proofErr w:type="gramStart"/>
      <w:r w:rsidR="004F2670" w:rsidRPr="00A22F5A">
        <w:rPr>
          <w:rFonts w:ascii="Tempus Sans ITC" w:eastAsia="SimSun" w:hAnsi="Tempus Sans ITC" w:cs="Narkisim"/>
          <w:b/>
          <w:bCs/>
          <w:kern w:val="2"/>
          <w:sz w:val="26"/>
          <w:szCs w:val="26"/>
        </w:rPr>
        <w:t>the scientific</w:t>
      </w:r>
      <w:proofErr w:type="gramEnd"/>
      <w:r w:rsidR="004F2670" w:rsidRPr="00A22F5A">
        <w:rPr>
          <w:rFonts w:ascii="Tempus Sans ITC" w:eastAsia="SimSun" w:hAnsi="Tempus Sans ITC" w:cs="Narkisim"/>
          <w:b/>
          <w:bCs/>
          <w:kern w:val="2"/>
          <w:sz w:val="26"/>
          <w:szCs w:val="26"/>
        </w:rPr>
        <w:t xml:space="preserve"> knowledge of what, where &amp; when.  One of the largest community science projects is </w:t>
      </w:r>
      <w:proofErr w:type="spellStart"/>
      <w:r w:rsidR="004F2670" w:rsidRPr="00A22F5A">
        <w:rPr>
          <w:rFonts w:ascii="Tempus Sans ITC" w:eastAsia="SimSun" w:hAnsi="Tempus Sans ITC" w:cs="Narkisim"/>
          <w:b/>
          <w:bCs/>
          <w:i/>
          <w:iCs/>
          <w:kern w:val="2"/>
          <w:sz w:val="26"/>
          <w:szCs w:val="26"/>
        </w:rPr>
        <w:t>i</w:t>
      </w:r>
      <w:r w:rsidR="004F2670" w:rsidRPr="00A22F5A">
        <w:rPr>
          <w:rFonts w:ascii="Tempus Sans ITC" w:eastAsia="SimSun" w:hAnsi="Tempus Sans ITC" w:cs="Narkisim"/>
          <w:b/>
          <w:bCs/>
          <w:kern w:val="2"/>
          <w:sz w:val="26"/>
          <w:szCs w:val="26"/>
        </w:rPr>
        <w:t>Naturalist</w:t>
      </w:r>
      <w:proofErr w:type="spellEnd"/>
      <w:r w:rsidR="004F2670" w:rsidRPr="00A22F5A">
        <w:rPr>
          <w:rFonts w:ascii="Tempus Sans ITC" w:eastAsia="SimSun" w:hAnsi="Tempus Sans ITC" w:cs="Narkisim"/>
          <w:b/>
          <w:bCs/>
          <w:kern w:val="2"/>
          <w:sz w:val="26"/>
          <w:szCs w:val="26"/>
        </w:rPr>
        <w:t xml:space="preserve">, a world-wide, on-line database of observations provided by community scientists like Master Naturalists.  </w:t>
      </w:r>
    </w:p>
    <w:p w14:paraId="2FA64E68" w14:textId="77777777" w:rsidR="001E0D5D" w:rsidRDefault="00D72FC4" w:rsidP="003118CA">
      <w:pPr>
        <w:jc w:val="right"/>
        <w:rPr>
          <w:rFonts w:ascii="Tempus Sans ITC" w:hAnsi="Tempus Sans ITC" w:cs="Narkisim"/>
          <w:b/>
          <w:bCs/>
          <w:sz w:val="26"/>
          <w:szCs w:val="26"/>
          <w:lang w:val="en"/>
        </w:rPr>
      </w:pPr>
      <w:r w:rsidRPr="00DF6E3D">
        <w:rPr>
          <w:rFonts w:ascii="Tempus Sans ITC" w:eastAsia="SimSun" w:hAnsi="Tempus Sans ITC" w:cs="Narkisim"/>
          <w:noProof/>
          <w:kern w:val="2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4DDC4749" wp14:editId="5A36FF28">
                <wp:simplePos x="0" y="0"/>
                <wp:positionH relativeFrom="column">
                  <wp:posOffset>-45964</wp:posOffset>
                </wp:positionH>
                <wp:positionV relativeFrom="paragraph">
                  <wp:posOffset>327856</wp:posOffset>
                </wp:positionV>
                <wp:extent cx="1793240" cy="1404620"/>
                <wp:effectExtent l="0" t="0" r="0" b="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2DA65" w14:textId="5166C24B" w:rsidR="00516BC6" w:rsidRPr="00D72FC4" w:rsidRDefault="00516BC6" w:rsidP="00DF6E3D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72FC4">
                              <w:rPr>
                                <w:rFonts w:ascii="Tempus Sans ITC" w:hAnsi="Tempus Sans IT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 w:rsidR="003118CA">
                              <w:rPr>
                                <w:rFonts w:ascii="Tempus Sans ITC" w:hAnsi="Tempus Sans ITC"/>
                                <w:b/>
                                <w:bCs/>
                                <w:sz w:val="16"/>
                                <w:szCs w:val="16"/>
                              </w:rPr>
                              <w:t>by Teresa Turko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DC4749" id="_x0000_s1041" type="#_x0000_t202" style="position:absolute;left:0;text-align:left;margin-left:-3.6pt;margin-top:25.8pt;width:141.2pt;height:110.6pt;z-index:25165826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" stroked="f">
                <v:textbox style="mso-fit-shape-to-text:t">
                  <w:txbxContent>
                    <w:p w14:paraId="0162DA65" w14:textId="5166C24B" w:rsidR="00516BC6" w:rsidRPr="00D72FC4" w:rsidRDefault="00516BC6" w:rsidP="00DF6E3D">
                      <w:pPr>
                        <w:jc w:val="center"/>
                        <w:rPr>
                          <w:rFonts w:ascii="Tempus Sans ITC" w:hAnsi="Tempus Sans ITC"/>
                          <w:b/>
                          <w:bCs/>
                          <w:sz w:val="16"/>
                          <w:szCs w:val="16"/>
                        </w:rPr>
                      </w:pPr>
                      <w:r w:rsidRPr="00D72FC4">
                        <w:rPr>
                          <w:rFonts w:ascii="Tempus Sans ITC" w:hAnsi="Tempus Sans ITC"/>
                          <w:b/>
                          <w:bCs/>
                          <w:sz w:val="16"/>
                          <w:szCs w:val="16"/>
                        </w:rPr>
                        <w:t xml:space="preserve">Photo </w:t>
                      </w:r>
                      <w:r w:rsidR="003118CA">
                        <w:rPr>
                          <w:rFonts w:ascii="Tempus Sans ITC" w:hAnsi="Tempus Sans ITC"/>
                          <w:b/>
                          <w:bCs/>
                          <w:sz w:val="16"/>
                          <w:szCs w:val="16"/>
                        </w:rPr>
                        <w:t>by Teresa Turko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1413" w:rsidRPr="00A22F5A">
        <w:rPr>
          <w:rFonts w:ascii="Tempus Sans ITC" w:eastAsia="SimSun" w:hAnsi="Tempus Sans ITC" w:cs="Narkisim"/>
          <w:b/>
          <w:bCs/>
          <w:kern w:val="2"/>
          <w:sz w:val="26"/>
          <w:szCs w:val="26"/>
        </w:rPr>
        <w:tab/>
      </w:r>
      <w:r w:rsidR="004F2670" w:rsidRPr="00A22F5A">
        <w:rPr>
          <w:rFonts w:ascii="Tempus Sans ITC" w:eastAsia="SimSun" w:hAnsi="Tempus Sans ITC" w:cs="Narkisim"/>
          <w:b/>
          <w:bCs/>
          <w:kern w:val="2"/>
          <w:sz w:val="26"/>
          <w:szCs w:val="26"/>
        </w:rPr>
        <w:t>“</w:t>
      </w:r>
      <w:r w:rsidR="004F2670" w:rsidRPr="00A22F5A">
        <w:rPr>
          <w:rFonts w:ascii="Tempus Sans ITC" w:hAnsi="Tempus Sans ITC" w:cs="Narkisim"/>
          <w:b/>
          <w:bCs/>
          <w:sz w:val="26"/>
          <w:szCs w:val="26"/>
          <w:lang w:val="en"/>
        </w:rPr>
        <w:t xml:space="preserve">If enough people recorded their observations, it would be like a living record of life on Earth that scientists and land managers could use to monitor changes in biodiversity, and that </w:t>
      </w:r>
      <w:r w:rsidR="004F2670" w:rsidRPr="00A22F5A">
        <w:rPr>
          <w:rStyle w:val="Emphasis"/>
          <w:rFonts w:ascii="Tempus Sans ITC" w:hAnsi="Tempus Sans ITC" w:cs="Narkisim"/>
          <w:b/>
          <w:bCs/>
          <w:sz w:val="26"/>
          <w:szCs w:val="26"/>
          <w:lang w:val="en"/>
        </w:rPr>
        <w:t>anyone</w:t>
      </w:r>
      <w:r w:rsidR="004F2670" w:rsidRPr="00A22F5A">
        <w:rPr>
          <w:rFonts w:ascii="Tempus Sans ITC" w:hAnsi="Tempus Sans ITC" w:cs="Narkisim"/>
          <w:b/>
          <w:bCs/>
          <w:sz w:val="26"/>
          <w:szCs w:val="26"/>
          <w:lang w:val="en"/>
        </w:rPr>
        <w:t xml:space="preserve"> could use to learn more about nature.” </w:t>
      </w:r>
    </w:p>
    <w:p w14:paraId="0DC37177" w14:textId="77777777" w:rsidR="001E0D5D" w:rsidRDefault="001E0D5D" w:rsidP="00127859">
      <w:pPr>
        <w:rPr>
          <w:rFonts w:ascii="Tempus Sans ITC" w:hAnsi="Tempus Sans ITC" w:cs="Narkisim"/>
          <w:b/>
          <w:bCs/>
          <w:sz w:val="26"/>
          <w:szCs w:val="26"/>
          <w:lang w:val="en"/>
        </w:rPr>
      </w:pPr>
    </w:p>
    <w:p w14:paraId="67D6D553" w14:textId="77777777" w:rsidR="001E0D5D" w:rsidRDefault="001E0D5D" w:rsidP="00127859">
      <w:pPr>
        <w:rPr>
          <w:rFonts w:ascii="Tempus Sans ITC" w:hAnsi="Tempus Sans ITC" w:cs="Narkisim"/>
          <w:b/>
          <w:bCs/>
          <w:sz w:val="26"/>
          <w:szCs w:val="26"/>
          <w:lang w:val="en"/>
        </w:rPr>
      </w:pPr>
    </w:p>
    <w:p w14:paraId="7C7F38FD" w14:textId="1DE4A691" w:rsidR="004F2670" w:rsidRPr="00A22F5A" w:rsidRDefault="004F2670" w:rsidP="00127859">
      <w:pPr>
        <w:rPr>
          <w:rFonts w:ascii="Tempus Sans ITC" w:eastAsia="SimSun" w:hAnsi="Tempus Sans ITC" w:cs="Narkisim"/>
          <w:b/>
          <w:bCs/>
          <w:kern w:val="2"/>
          <w:sz w:val="26"/>
          <w:szCs w:val="26"/>
        </w:rPr>
      </w:pPr>
      <w:r w:rsidRPr="00A22F5A">
        <w:rPr>
          <w:rFonts w:ascii="Tempus Sans ITC" w:hAnsi="Tempus Sans ITC" w:cs="Narkisim"/>
          <w:b/>
          <w:bCs/>
          <w:sz w:val="24"/>
          <w:szCs w:val="24"/>
          <w:lang w:val="en"/>
        </w:rPr>
        <w:t xml:space="preserve">How to get started?  Go to </w:t>
      </w:r>
      <w:hyperlink r:id="rId72" w:history="1">
        <w:r w:rsidRPr="00A22F5A">
          <w:rPr>
            <w:rStyle w:val="Hyperlink"/>
            <w:rFonts w:ascii="Tempus Sans ITC" w:hAnsi="Tempus Sans ITC" w:cs="Narkisim"/>
            <w:b/>
            <w:bCs/>
            <w:sz w:val="24"/>
            <w:szCs w:val="24"/>
            <w:lang w:val="en"/>
          </w:rPr>
          <w:t>www.inaturalist.org</w:t>
        </w:r>
      </w:hyperlink>
      <w:r w:rsidRPr="00A22F5A">
        <w:rPr>
          <w:rFonts w:ascii="Tempus Sans ITC" w:hAnsi="Tempus Sans ITC" w:cs="Narkisim"/>
          <w:b/>
          <w:bCs/>
          <w:sz w:val="24"/>
          <w:szCs w:val="24"/>
          <w:lang w:val="en"/>
        </w:rPr>
        <w:t xml:space="preserve"> and sign up!</w:t>
      </w:r>
    </w:p>
    <w:p w14:paraId="37BA4436" w14:textId="6FF8DF18" w:rsidR="004F2670" w:rsidRPr="00F118BB" w:rsidRDefault="004F2670" w:rsidP="00A22F5A">
      <w:pPr>
        <w:jc w:val="center"/>
        <w:rPr>
          <w:rFonts w:ascii="Tempus Sans ITC" w:hAnsi="Tempus Sans ITC" w:cs="Narkisim"/>
          <w:b/>
          <w:bCs/>
          <w:sz w:val="26"/>
          <w:szCs w:val="26"/>
          <w:lang w:val="en"/>
        </w:rPr>
      </w:pPr>
      <w:r w:rsidRPr="00A22F5A">
        <w:rPr>
          <w:rFonts w:ascii="Tempus Sans ITC" w:hAnsi="Tempus Sans ITC" w:cs="Narkisim"/>
          <w:b/>
          <w:bCs/>
          <w:sz w:val="26"/>
          <w:szCs w:val="26"/>
          <w:lang w:val="en"/>
        </w:rPr>
        <w:t xml:space="preserve">Here are the </w:t>
      </w:r>
      <w:proofErr w:type="spellStart"/>
      <w:r w:rsidR="00A22F5A" w:rsidRPr="00A22F5A">
        <w:rPr>
          <w:rFonts w:ascii="Tempus Sans ITC" w:hAnsi="Tempus Sans ITC" w:cs="Narkisim"/>
          <w:b/>
          <w:bCs/>
          <w:i/>
          <w:iCs/>
          <w:sz w:val="26"/>
          <w:szCs w:val="26"/>
          <w:lang w:val="en"/>
        </w:rPr>
        <w:t>i</w:t>
      </w:r>
      <w:r w:rsidR="00B71085">
        <w:rPr>
          <w:rFonts w:ascii="Tempus Sans ITC" w:hAnsi="Tempus Sans ITC" w:cs="Narkisim"/>
          <w:b/>
          <w:bCs/>
          <w:sz w:val="26"/>
          <w:szCs w:val="26"/>
          <w:lang w:val="en"/>
        </w:rPr>
        <w:t>N</w:t>
      </w:r>
      <w:r w:rsidR="00A22F5A" w:rsidRPr="00A22F5A">
        <w:rPr>
          <w:rFonts w:ascii="Tempus Sans ITC" w:hAnsi="Tempus Sans ITC" w:cs="Narkisim"/>
          <w:b/>
          <w:bCs/>
          <w:sz w:val="26"/>
          <w:szCs w:val="26"/>
          <w:lang w:val="en"/>
        </w:rPr>
        <w:t>aturalist</w:t>
      </w:r>
      <w:proofErr w:type="spellEnd"/>
      <w:r w:rsidR="00A22F5A" w:rsidRPr="00A22F5A">
        <w:rPr>
          <w:rFonts w:ascii="Tempus Sans ITC" w:hAnsi="Tempus Sans ITC" w:cs="Narkisim"/>
          <w:b/>
          <w:bCs/>
          <w:sz w:val="26"/>
          <w:szCs w:val="26"/>
          <w:lang w:val="en"/>
        </w:rPr>
        <w:t xml:space="preserve"> </w:t>
      </w:r>
      <w:r w:rsidRPr="00A22F5A">
        <w:rPr>
          <w:rFonts w:ascii="Tempus Sans ITC" w:hAnsi="Tempus Sans ITC" w:cs="Narkisim"/>
          <w:b/>
          <w:bCs/>
          <w:sz w:val="26"/>
          <w:szCs w:val="26"/>
          <w:lang w:val="en"/>
        </w:rPr>
        <w:t xml:space="preserve">numbers as </w:t>
      </w:r>
      <w:r w:rsidR="00F118BB">
        <w:rPr>
          <w:rFonts w:ascii="Tempus Sans ITC" w:hAnsi="Tempus Sans ITC" w:cs="Narkisim"/>
          <w:b/>
          <w:bCs/>
          <w:sz w:val="26"/>
          <w:szCs w:val="26"/>
          <w:lang w:val="en"/>
        </w:rPr>
        <w:t xml:space="preserve">of </w:t>
      </w:r>
      <w:r w:rsidR="008B1FCA">
        <w:rPr>
          <w:rFonts w:ascii="Tempus Sans ITC" w:hAnsi="Tempus Sans ITC" w:cs="Narkisim"/>
          <w:b/>
          <w:bCs/>
          <w:sz w:val="32"/>
          <w:szCs w:val="32"/>
          <w:lang w:val="en"/>
        </w:rPr>
        <w:t>January 1</w:t>
      </w:r>
      <w:r w:rsidR="00D33606">
        <w:rPr>
          <w:rFonts w:ascii="Tempus Sans ITC" w:hAnsi="Tempus Sans ITC" w:cs="Narkisim"/>
          <w:b/>
          <w:bCs/>
          <w:sz w:val="32"/>
          <w:szCs w:val="32"/>
          <w:lang w:val="en"/>
        </w:rPr>
        <w:t>4</w:t>
      </w:r>
      <w:r w:rsidR="00754DA7">
        <w:rPr>
          <w:rFonts w:ascii="Tempus Sans ITC" w:hAnsi="Tempus Sans ITC" w:cs="Narkisim"/>
          <w:b/>
          <w:bCs/>
          <w:sz w:val="32"/>
          <w:szCs w:val="32"/>
          <w:lang w:val="en"/>
        </w:rPr>
        <w:t xml:space="preserve">, </w:t>
      </w:r>
      <w:r w:rsidR="00F118BB" w:rsidRPr="008B1851">
        <w:rPr>
          <w:rFonts w:ascii="Tempus Sans ITC" w:hAnsi="Tempus Sans ITC" w:cs="Narkisim"/>
          <w:b/>
          <w:bCs/>
          <w:sz w:val="32"/>
          <w:szCs w:val="32"/>
          <w:lang w:val="en"/>
        </w:rPr>
        <w:t>202</w:t>
      </w:r>
      <w:r w:rsidR="008B1FCA">
        <w:rPr>
          <w:rFonts w:ascii="Tempus Sans ITC" w:hAnsi="Tempus Sans ITC" w:cs="Narkisim"/>
          <w:b/>
          <w:bCs/>
          <w:sz w:val="32"/>
          <w:szCs w:val="32"/>
          <w:lang w:val="en"/>
        </w:rPr>
        <w:t>6</w:t>
      </w:r>
      <w:r w:rsidR="00F118BB">
        <w:rPr>
          <w:rFonts w:ascii="Tempus Sans ITC" w:hAnsi="Tempus Sans ITC" w:cs="Narkisim"/>
          <w:b/>
          <w:bCs/>
          <w:sz w:val="26"/>
          <w:szCs w:val="26"/>
          <w:lang w:val="en"/>
        </w:rPr>
        <w:t xml:space="preserve">. </w:t>
      </w:r>
      <w:proofErr w:type="gramStart"/>
      <w:r w:rsidRPr="00A22F5A">
        <w:rPr>
          <w:rFonts w:ascii="Tempus Sans ITC" w:hAnsi="Tempus Sans ITC" w:cs="Narkisim"/>
          <w:b/>
          <w:bCs/>
          <w:sz w:val="26"/>
          <w:szCs w:val="26"/>
          <w:lang w:val="en"/>
        </w:rPr>
        <w:t>Take a look</w:t>
      </w:r>
      <w:proofErr w:type="gramEnd"/>
      <w:r w:rsidRPr="00A22F5A">
        <w:rPr>
          <w:rFonts w:ascii="Tempus Sans ITC" w:hAnsi="Tempus Sans ITC" w:cs="Narkisim"/>
          <w:b/>
          <w:bCs/>
          <w:sz w:val="26"/>
          <w:szCs w:val="26"/>
          <w:lang w:val="en"/>
        </w:rPr>
        <w:t xml:space="preserve"> at Comal County!!!</w:t>
      </w:r>
    </w:p>
    <w:tbl>
      <w:tblPr>
        <w:tblStyle w:val="TableGrid"/>
        <w:tblpPr w:leftFromText="180" w:rightFromText="180" w:vertAnchor="text" w:horzAnchor="margin" w:tblpXSpec="center" w:tblpY="316"/>
        <w:tblW w:w="0" w:type="auto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245"/>
        <w:gridCol w:w="1985"/>
        <w:gridCol w:w="1885"/>
        <w:gridCol w:w="1980"/>
      </w:tblGrid>
      <w:tr w:rsidR="004F2670" w:rsidRPr="00A22F5A" w14:paraId="586B7262" w14:textId="77777777" w:rsidTr="00CF1398">
        <w:tc>
          <w:tcPr>
            <w:tcW w:w="2245" w:type="dxa"/>
            <w:shd w:val="clear" w:color="auto" w:fill="FFF2CC" w:themeFill="accent4" w:themeFillTint="33"/>
          </w:tcPr>
          <w:p w14:paraId="7FD7A0A8" w14:textId="77777777" w:rsidR="004F2670" w:rsidRPr="00A22F5A" w:rsidRDefault="004F2670" w:rsidP="00B96DE2">
            <w:pPr>
              <w:rPr>
                <w:rFonts w:ascii="Tempus Sans ITC" w:eastAsia="SimSun" w:hAnsi="Tempus Sans ITC" w:cs="Narkisim"/>
                <w:b/>
                <w:bCs/>
                <w:kern w:val="2"/>
                <w:sz w:val="26"/>
                <w:szCs w:val="26"/>
              </w:rPr>
            </w:pPr>
            <w:r w:rsidRPr="00A22F5A">
              <w:rPr>
                <w:rFonts w:ascii="Tempus Sans ITC" w:eastAsia="SimSun" w:hAnsi="Tempus Sans ITC" w:cs="Narkisim"/>
                <w:b/>
                <w:bCs/>
                <w:kern w:val="2"/>
                <w:sz w:val="26"/>
                <w:szCs w:val="26"/>
              </w:rPr>
              <w:t>Location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14:paraId="0E3B5375" w14:textId="77777777" w:rsidR="004F2670" w:rsidRPr="00A22F5A" w:rsidRDefault="004F2670" w:rsidP="00A223C5">
            <w:pPr>
              <w:jc w:val="center"/>
              <w:rPr>
                <w:rFonts w:ascii="Tempus Sans ITC" w:eastAsia="SimSun" w:hAnsi="Tempus Sans ITC" w:cs="Narkisim"/>
                <w:b/>
                <w:bCs/>
                <w:kern w:val="2"/>
                <w:sz w:val="26"/>
                <w:szCs w:val="26"/>
              </w:rPr>
            </w:pPr>
            <w:r w:rsidRPr="00A22F5A">
              <w:rPr>
                <w:rFonts w:ascii="Tempus Sans ITC" w:eastAsia="SimSun" w:hAnsi="Tempus Sans ITC" w:cs="Narkisim"/>
                <w:b/>
                <w:bCs/>
                <w:kern w:val="2"/>
                <w:sz w:val="26"/>
                <w:szCs w:val="26"/>
              </w:rPr>
              <w:t>Observations</w:t>
            </w:r>
          </w:p>
        </w:tc>
        <w:tc>
          <w:tcPr>
            <w:tcW w:w="1885" w:type="dxa"/>
            <w:shd w:val="clear" w:color="auto" w:fill="FFF2CC" w:themeFill="accent4" w:themeFillTint="33"/>
          </w:tcPr>
          <w:p w14:paraId="14FD5DE3" w14:textId="77777777" w:rsidR="004F2670" w:rsidRPr="00A22F5A" w:rsidRDefault="004F2670" w:rsidP="00A223C5">
            <w:pPr>
              <w:jc w:val="center"/>
              <w:rPr>
                <w:rFonts w:ascii="Tempus Sans ITC" w:eastAsia="SimSun" w:hAnsi="Tempus Sans ITC" w:cs="Narkisim"/>
                <w:b/>
                <w:bCs/>
                <w:kern w:val="2"/>
                <w:sz w:val="26"/>
                <w:szCs w:val="26"/>
              </w:rPr>
            </w:pPr>
            <w:r w:rsidRPr="00A22F5A">
              <w:rPr>
                <w:rFonts w:ascii="Tempus Sans ITC" w:eastAsia="SimSun" w:hAnsi="Tempus Sans ITC" w:cs="Narkisim"/>
                <w:b/>
                <w:bCs/>
                <w:kern w:val="2"/>
                <w:sz w:val="26"/>
                <w:szCs w:val="26"/>
              </w:rPr>
              <w:t>Species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570791A6" w14:textId="77777777" w:rsidR="004F2670" w:rsidRPr="00A22F5A" w:rsidRDefault="004F2670" w:rsidP="00A223C5">
            <w:pPr>
              <w:jc w:val="center"/>
              <w:rPr>
                <w:rFonts w:ascii="Tempus Sans ITC" w:eastAsia="SimSun" w:hAnsi="Tempus Sans ITC" w:cs="Narkisim"/>
                <w:b/>
                <w:bCs/>
                <w:kern w:val="2"/>
                <w:sz w:val="26"/>
                <w:szCs w:val="26"/>
              </w:rPr>
            </w:pPr>
            <w:r w:rsidRPr="00A22F5A">
              <w:rPr>
                <w:rFonts w:ascii="Tempus Sans ITC" w:eastAsia="SimSun" w:hAnsi="Tempus Sans ITC" w:cs="Narkisim"/>
                <w:b/>
                <w:bCs/>
                <w:kern w:val="2"/>
                <w:sz w:val="26"/>
                <w:szCs w:val="26"/>
              </w:rPr>
              <w:t>Observers</w:t>
            </w:r>
          </w:p>
        </w:tc>
      </w:tr>
      <w:tr w:rsidR="004F2670" w:rsidRPr="00A22F5A" w14:paraId="049AD23B" w14:textId="77777777" w:rsidTr="00CF1398">
        <w:tc>
          <w:tcPr>
            <w:tcW w:w="2245" w:type="dxa"/>
            <w:shd w:val="clear" w:color="auto" w:fill="FFF2CC" w:themeFill="accent4" w:themeFillTint="33"/>
          </w:tcPr>
          <w:p w14:paraId="2D0FF4B7" w14:textId="77777777" w:rsidR="004F2670" w:rsidRPr="00A22F5A" w:rsidRDefault="004F2670" w:rsidP="00B96DE2">
            <w:pPr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</w:pPr>
            <w:r w:rsidRPr="00A22F5A"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  <w:t>World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14:paraId="582BE586" w14:textId="7A4BED50" w:rsidR="004F2670" w:rsidRPr="00A22F5A" w:rsidRDefault="00982AEE" w:rsidP="00A223C5">
            <w:pPr>
              <w:jc w:val="right"/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  <w:t>292,012,392</w:t>
            </w:r>
          </w:p>
        </w:tc>
        <w:tc>
          <w:tcPr>
            <w:tcW w:w="1885" w:type="dxa"/>
            <w:shd w:val="clear" w:color="auto" w:fill="FFF2CC" w:themeFill="accent4" w:themeFillTint="33"/>
          </w:tcPr>
          <w:p w14:paraId="271125BD" w14:textId="2AE948C2" w:rsidR="004F2670" w:rsidRPr="00A22F5A" w:rsidRDefault="00982AEE" w:rsidP="00A223C5">
            <w:pPr>
              <w:jc w:val="right"/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  <w:t>549,095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57E19841" w14:textId="02624312" w:rsidR="004F2670" w:rsidRPr="00A22F5A" w:rsidRDefault="00982AEE" w:rsidP="00A223C5">
            <w:pPr>
              <w:jc w:val="right"/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  <w:t>4,000,108</w:t>
            </w:r>
          </w:p>
        </w:tc>
      </w:tr>
      <w:tr w:rsidR="004F2670" w:rsidRPr="00A22F5A" w14:paraId="3CA6DEEF" w14:textId="77777777" w:rsidTr="00CF1398">
        <w:tc>
          <w:tcPr>
            <w:tcW w:w="2245" w:type="dxa"/>
            <w:shd w:val="clear" w:color="auto" w:fill="FFF2CC" w:themeFill="accent4" w:themeFillTint="33"/>
          </w:tcPr>
          <w:p w14:paraId="427FC207" w14:textId="77777777" w:rsidR="004F2670" w:rsidRPr="00A22F5A" w:rsidRDefault="004F2670" w:rsidP="00B96DE2">
            <w:pPr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</w:pPr>
            <w:r w:rsidRPr="00A22F5A"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  <w:t>Texas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14:paraId="3A4360E8" w14:textId="67D6B96B" w:rsidR="004F2670" w:rsidRPr="00A22F5A" w:rsidRDefault="00982AEE" w:rsidP="00A223C5">
            <w:pPr>
              <w:jc w:val="right"/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  <w:t>14,173,539</w:t>
            </w:r>
          </w:p>
        </w:tc>
        <w:tc>
          <w:tcPr>
            <w:tcW w:w="1885" w:type="dxa"/>
            <w:shd w:val="clear" w:color="auto" w:fill="FFF2CC" w:themeFill="accent4" w:themeFillTint="33"/>
          </w:tcPr>
          <w:p w14:paraId="45E9805E" w14:textId="07B49606" w:rsidR="004F2670" w:rsidRPr="00A22F5A" w:rsidRDefault="00982AEE" w:rsidP="00A223C5">
            <w:pPr>
              <w:jc w:val="right"/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  <w:t>30,606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29EE790E" w14:textId="69002BE2" w:rsidR="004F2670" w:rsidRPr="00A22F5A" w:rsidRDefault="00982AEE" w:rsidP="00A223C5">
            <w:pPr>
              <w:jc w:val="right"/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  <w:t>212,702</w:t>
            </w:r>
          </w:p>
        </w:tc>
      </w:tr>
      <w:tr w:rsidR="007B51CD" w:rsidRPr="007B51CD" w14:paraId="76595AA4" w14:textId="77777777" w:rsidTr="00CF1398">
        <w:tc>
          <w:tcPr>
            <w:tcW w:w="2245" w:type="dxa"/>
            <w:shd w:val="clear" w:color="auto" w:fill="FFF2CC" w:themeFill="accent4" w:themeFillTint="33"/>
          </w:tcPr>
          <w:p w14:paraId="68C35049" w14:textId="77777777" w:rsidR="004F2670" w:rsidRPr="00982AEE" w:rsidRDefault="004F2670" w:rsidP="00B96DE2">
            <w:pPr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</w:pPr>
            <w:r w:rsidRPr="00982AEE"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  <w:t>Comal County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14:paraId="27EBFC14" w14:textId="55CE9001" w:rsidR="004F2670" w:rsidRPr="00982AEE" w:rsidRDefault="00982AEE" w:rsidP="00A223C5">
            <w:pPr>
              <w:jc w:val="right"/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</w:pPr>
            <w:r w:rsidRPr="00982AEE"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  <w:t>231,307</w:t>
            </w:r>
          </w:p>
        </w:tc>
        <w:tc>
          <w:tcPr>
            <w:tcW w:w="1885" w:type="dxa"/>
            <w:shd w:val="clear" w:color="auto" w:fill="FFF2CC" w:themeFill="accent4" w:themeFillTint="33"/>
          </w:tcPr>
          <w:p w14:paraId="233252E6" w14:textId="73BE962D" w:rsidR="004F2670" w:rsidRPr="00982AEE" w:rsidRDefault="00982AEE" w:rsidP="00A223C5">
            <w:pPr>
              <w:jc w:val="right"/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</w:pPr>
            <w:r w:rsidRPr="00982AEE"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  <w:t>6,076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5CA30DE8" w14:textId="3A5B76A6" w:rsidR="004F2670" w:rsidRPr="00982AEE" w:rsidRDefault="00982AEE" w:rsidP="00A223C5">
            <w:pPr>
              <w:jc w:val="right"/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</w:pPr>
            <w:r w:rsidRPr="00982AEE">
              <w:rPr>
                <w:rFonts w:ascii="Tempus Sans ITC" w:eastAsia="SimSun" w:hAnsi="Tempus Sans ITC" w:cs="Narkisim"/>
                <w:b/>
                <w:bCs/>
                <w:kern w:val="2"/>
                <w:sz w:val="24"/>
                <w:szCs w:val="24"/>
              </w:rPr>
              <w:t>8,439</w:t>
            </w:r>
          </w:p>
        </w:tc>
      </w:tr>
    </w:tbl>
    <w:p w14:paraId="5CF72BDB" w14:textId="50BE0064" w:rsidR="004F2670" w:rsidRPr="007B51CD" w:rsidRDefault="004F2670" w:rsidP="00B96DE2">
      <w:pPr>
        <w:rPr>
          <w:rFonts w:ascii="Tempus Sans ITC" w:hAnsi="Tempus Sans ITC" w:cs="Narkisim"/>
          <w:b/>
          <w:color w:val="FF0000"/>
          <w:sz w:val="26"/>
          <w:szCs w:val="26"/>
          <w:lang w:val="en"/>
        </w:rPr>
      </w:pPr>
    </w:p>
    <w:p w14:paraId="115A4827" w14:textId="3365E205" w:rsidR="004F2670" w:rsidRPr="007B51CD" w:rsidRDefault="004F2670" w:rsidP="004F2670">
      <w:pPr>
        <w:rPr>
          <w:rFonts w:ascii="Tempus Sans ITC" w:hAnsi="Tempus Sans ITC" w:cs="Narkisim"/>
          <w:color w:val="FF0000"/>
          <w:sz w:val="24"/>
          <w:szCs w:val="24"/>
          <w:lang w:val="en"/>
        </w:rPr>
      </w:pPr>
    </w:p>
    <w:p w14:paraId="4F8EC09B" w14:textId="36A6283A" w:rsidR="004F2670" w:rsidRPr="007B51CD" w:rsidRDefault="00F81717" w:rsidP="004F2670">
      <w:pPr>
        <w:jc w:val="center"/>
        <w:rPr>
          <w:rFonts w:ascii="Tempus Sans ITC" w:hAnsi="Tempus Sans ITC" w:cs="Narkisim"/>
          <w:color w:val="FF0000"/>
          <w:sz w:val="24"/>
          <w:szCs w:val="24"/>
          <w:lang w:val="en"/>
        </w:rPr>
      </w:pPr>
      <w:r w:rsidRPr="007B51CD">
        <w:rPr>
          <w:rFonts w:ascii="Tempus Sans ITC" w:hAnsi="Tempus Sans ITC" w:cs="Narkisim"/>
          <w:noProof/>
          <w:color w:val="FF0000"/>
          <w:sz w:val="24"/>
          <w:szCs w:val="24"/>
          <w:lang w:val="en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F621C6D" wp14:editId="6031D0D1">
                <wp:simplePos x="0" y="0"/>
                <wp:positionH relativeFrom="column">
                  <wp:posOffset>-45802</wp:posOffset>
                </wp:positionH>
                <wp:positionV relativeFrom="paragraph">
                  <wp:posOffset>483542</wp:posOffset>
                </wp:positionV>
                <wp:extent cx="978408" cy="143182"/>
                <wp:effectExtent l="0" t="19050" r="31750" b="47625"/>
                <wp:wrapNone/>
                <wp:docPr id="240" name="Arrow: Right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43182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4B3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40" o:spid="_x0000_s1026" type="#_x0000_t13" style="position:absolute;margin-left:-3.6pt;margin-top:38.05pt;width:77.05pt;height:11.25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" adj="20020" fillcolor="#c00000" strokecolor="#1f3763 [1604]" strokeweight="1pt"/>
            </w:pict>
          </mc:Fallback>
        </mc:AlternateContent>
      </w:r>
    </w:p>
    <w:p w14:paraId="327FDC3E" w14:textId="1CB204FD" w:rsidR="004F2670" w:rsidRPr="007B51CD" w:rsidRDefault="004F2670" w:rsidP="004F2670">
      <w:pPr>
        <w:rPr>
          <w:rFonts w:ascii="Tempus Sans ITC" w:hAnsi="Tempus Sans ITC"/>
          <w:b/>
          <w:bCs/>
          <w:color w:val="FF0000"/>
          <w:sz w:val="56"/>
          <w:szCs w:val="56"/>
        </w:rPr>
      </w:pPr>
      <w:r w:rsidRPr="007B51CD">
        <w:rPr>
          <w:rFonts w:ascii="Tempus Sans ITC" w:hAnsi="Tempus Sans ITC"/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658258" behindDoc="1" locked="0" layoutInCell="1" allowOverlap="1" wp14:anchorId="08707EBC" wp14:editId="3C46AF12">
            <wp:simplePos x="0" y="0"/>
            <wp:positionH relativeFrom="column">
              <wp:posOffset>-3047238</wp:posOffset>
            </wp:positionH>
            <wp:positionV relativeFrom="paragraph">
              <wp:posOffset>7003415</wp:posOffset>
            </wp:positionV>
            <wp:extent cx="6858000" cy="3215851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arge pic of anole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1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51CD">
        <w:rPr>
          <w:rFonts w:ascii="Tempus Sans ITC" w:hAnsi="Tempus Sans ITC"/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658256" behindDoc="0" locked="0" layoutInCell="1" allowOverlap="1" wp14:anchorId="37B602C7" wp14:editId="5C955C64">
            <wp:simplePos x="0" y="0"/>
            <wp:positionH relativeFrom="column">
              <wp:posOffset>7539482</wp:posOffset>
            </wp:positionH>
            <wp:positionV relativeFrom="paragraph">
              <wp:posOffset>5966206</wp:posOffset>
            </wp:positionV>
            <wp:extent cx="2362200" cy="17716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rison Checkered Garter Snake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51CD">
        <w:rPr>
          <w:rFonts w:ascii="Tempus Sans ITC" w:hAnsi="Tempus Sans ITC"/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658257" behindDoc="0" locked="0" layoutInCell="1" allowOverlap="1" wp14:anchorId="690648D5" wp14:editId="312511C9">
            <wp:simplePos x="0" y="0"/>
            <wp:positionH relativeFrom="column">
              <wp:posOffset>9025763</wp:posOffset>
            </wp:positionH>
            <wp:positionV relativeFrom="paragraph">
              <wp:posOffset>4528439</wp:posOffset>
            </wp:positionV>
            <wp:extent cx="2362200" cy="17716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rison Checkered Garter Snake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51CD">
        <w:rPr>
          <w:rFonts w:ascii="Tempus Sans ITC" w:hAnsi="Tempus Sans ITC"/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658255" behindDoc="0" locked="0" layoutInCell="1" allowOverlap="1" wp14:anchorId="13DA80B9" wp14:editId="2F4C8002">
            <wp:simplePos x="0" y="0"/>
            <wp:positionH relativeFrom="column">
              <wp:posOffset>-452755</wp:posOffset>
            </wp:positionH>
            <wp:positionV relativeFrom="paragraph">
              <wp:posOffset>6120573</wp:posOffset>
            </wp:positionV>
            <wp:extent cx="3035329" cy="2009554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rison Checkered Garter Snake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29" cy="2009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51CD">
        <w:rPr>
          <w:rFonts w:ascii="Tempus Sans ITC" w:hAnsi="Tempus Sans ITC"/>
          <w:b/>
          <w:bCs/>
          <w:color w:val="FF0000"/>
          <w:sz w:val="56"/>
          <w:szCs w:val="56"/>
        </w:rPr>
        <w:tab/>
      </w:r>
      <w:r w:rsidRPr="007B51CD">
        <w:rPr>
          <w:rFonts w:ascii="Tempus Sans ITC" w:hAnsi="Tempus Sans ITC"/>
          <w:b/>
          <w:bCs/>
          <w:color w:val="FF0000"/>
          <w:sz w:val="56"/>
          <w:szCs w:val="56"/>
        </w:rPr>
        <w:tab/>
      </w:r>
    </w:p>
    <w:p w14:paraId="622304F8" w14:textId="06A62E81" w:rsidR="00A41413" w:rsidRDefault="00A41413" w:rsidP="00A41413">
      <w:pPr>
        <w:jc w:val="center"/>
        <w:rPr>
          <w:rFonts w:ascii="Tempus Sans ITC" w:hAnsi="Tempus Sans ITC" w:cs="Narkisim"/>
          <w:b/>
          <w:bCs/>
          <w:sz w:val="16"/>
          <w:szCs w:val="16"/>
          <w:u w:val="single"/>
          <w:lang w:val="en"/>
        </w:rPr>
      </w:pPr>
    </w:p>
    <w:p w14:paraId="724420C3" w14:textId="61A8B05E" w:rsidR="0000069D" w:rsidRDefault="0000069D" w:rsidP="00A41413">
      <w:pPr>
        <w:jc w:val="center"/>
        <w:rPr>
          <w:rFonts w:ascii="Tempus Sans ITC" w:hAnsi="Tempus Sans ITC" w:cs="Narkisim"/>
          <w:b/>
          <w:bCs/>
          <w:sz w:val="36"/>
          <w:szCs w:val="36"/>
          <w:u w:val="single"/>
          <w:lang w:val="en"/>
        </w:rPr>
      </w:pPr>
    </w:p>
    <w:p w14:paraId="1ADF9F73" w14:textId="05D75820" w:rsidR="00982AEE" w:rsidRDefault="00982AEE">
      <w:pPr>
        <w:rPr>
          <w:rFonts w:ascii="Tempus Sans ITC" w:hAnsi="Tempus Sans ITC" w:cs="Narkisim"/>
          <w:sz w:val="36"/>
          <w:szCs w:val="36"/>
          <w:lang w:val="en"/>
        </w:rPr>
      </w:pPr>
      <w:r w:rsidRPr="001C1C62">
        <w:rPr>
          <w:rFonts w:ascii="Tempus Sans ITC" w:hAnsi="Tempus Sans ITC" w:cs="Narkisim"/>
          <w:b/>
          <w:bCs/>
          <w:sz w:val="36"/>
          <w:szCs w:val="36"/>
          <w:lang w:val="en"/>
        </w:rPr>
        <w:t xml:space="preserve">Four </w:t>
      </w:r>
      <w:r w:rsidRPr="00982AEE">
        <w:rPr>
          <w:rFonts w:ascii="Tempus Sans ITC" w:hAnsi="Tempus Sans ITC" w:cs="Narkisim"/>
          <w:sz w:val="36"/>
          <w:szCs w:val="36"/>
          <w:lang w:val="en"/>
        </w:rPr>
        <w:t xml:space="preserve">of the top ten </w:t>
      </w:r>
      <w:r w:rsidR="001C1C62">
        <w:rPr>
          <w:rFonts w:ascii="Tempus Sans ITC" w:hAnsi="Tempus Sans ITC" w:cs="Narkisim"/>
          <w:sz w:val="36"/>
          <w:szCs w:val="36"/>
          <w:lang w:val="en"/>
        </w:rPr>
        <w:t>Naturalist o</w:t>
      </w:r>
      <w:r w:rsidRPr="00982AEE">
        <w:rPr>
          <w:rFonts w:ascii="Tempus Sans ITC" w:hAnsi="Tempus Sans ITC" w:cs="Narkisim"/>
          <w:sz w:val="36"/>
          <w:szCs w:val="36"/>
          <w:lang w:val="en"/>
        </w:rPr>
        <w:t>bservers in Comal County are Lindheimer Chapter members</w:t>
      </w:r>
      <w:r>
        <w:rPr>
          <w:rFonts w:ascii="Tempus Sans ITC" w:hAnsi="Tempus Sans ITC" w:cs="Narkisim"/>
          <w:sz w:val="36"/>
          <w:szCs w:val="36"/>
          <w:lang w:val="en"/>
        </w:rPr>
        <w:t xml:space="preserve">!  </w:t>
      </w:r>
      <w:r w:rsidR="001C1C62">
        <w:rPr>
          <w:rFonts w:ascii="Tempus Sans ITC" w:hAnsi="Tempus Sans ITC" w:cs="Narkisim"/>
          <w:sz w:val="36"/>
          <w:szCs w:val="36"/>
          <w:lang w:val="en"/>
        </w:rPr>
        <w:t>Wow! That’s dedication to citizen science!</w:t>
      </w:r>
    </w:p>
    <w:p w14:paraId="3620B5F1" w14:textId="77777777" w:rsidR="001C1C62" w:rsidRDefault="001C1C62">
      <w:pPr>
        <w:rPr>
          <w:rFonts w:ascii="Tempus Sans ITC" w:hAnsi="Tempus Sans ITC" w:cs="Narkisim"/>
          <w:sz w:val="36"/>
          <w:szCs w:val="36"/>
          <w:lang w:val="en"/>
        </w:rPr>
      </w:pPr>
    </w:p>
    <w:p w14:paraId="1C8DE680" w14:textId="1FF0A9A2" w:rsidR="001C1C62" w:rsidRDefault="001C1C62" w:rsidP="001C1C62">
      <w:pPr>
        <w:ind w:left="4320" w:firstLine="720"/>
        <w:jc w:val="center"/>
        <w:rPr>
          <w:rFonts w:ascii="Tempus Sans ITC" w:hAnsi="Tempus Sans ITC" w:cs="Narkisim"/>
          <w:sz w:val="36"/>
          <w:szCs w:val="36"/>
          <w:lang w:val="en"/>
        </w:rPr>
      </w:pPr>
      <w:r>
        <w:rPr>
          <w:rFonts w:ascii="Tempus Sans ITC" w:hAnsi="Tempus Sans ITC" w:cs="Narkisim"/>
          <w:sz w:val="36"/>
          <w:szCs w:val="36"/>
          <w:lang w:val="en"/>
        </w:rPr>
        <w:t>Observations</w:t>
      </w:r>
    </w:p>
    <w:p w14:paraId="6EBEC146" w14:textId="6EA85F7A" w:rsidR="001C1C62" w:rsidRDefault="00982AEE" w:rsidP="001C1C62">
      <w:pPr>
        <w:jc w:val="center"/>
        <w:rPr>
          <w:rFonts w:ascii="Tempus Sans ITC" w:hAnsi="Tempus Sans ITC" w:cs="Narkisim"/>
          <w:sz w:val="36"/>
          <w:szCs w:val="36"/>
          <w:lang w:val="en"/>
        </w:rPr>
      </w:pPr>
      <w:r>
        <w:rPr>
          <w:rFonts w:ascii="Tempus Sans ITC" w:hAnsi="Tempus Sans ITC" w:cs="Narkisim"/>
          <w:sz w:val="36"/>
          <w:szCs w:val="36"/>
          <w:lang w:val="en"/>
        </w:rPr>
        <w:t xml:space="preserve">Darlene Varga </w:t>
      </w:r>
      <w:r w:rsidR="006B25E4">
        <w:rPr>
          <w:rFonts w:ascii="Tempus Sans ITC" w:hAnsi="Tempus Sans ITC" w:cs="Narkisim"/>
          <w:sz w:val="36"/>
          <w:szCs w:val="36"/>
          <w:lang w:val="en"/>
        </w:rPr>
        <w:tab/>
      </w:r>
      <w:r w:rsidR="006B25E4">
        <w:rPr>
          <w:rFonts w:ascii="Tempus Sans ITC" w:hAnsi="Tempus Sans ITC" w:cs="Narkisim"/>
          <w:sz w:val="36"/>
          <w:szCs w:val="36"/>
          <w:lang w:val="en"/>
        </w:rPr>
        <w:tab/>
      </w:r>
      <w:r w:rsidR="006B25E4">
        <w:rPr>
          <w:rFonts w:ascii="Tempus Sans ITC" w:hAnsi="Tempus Sans ITC" w:cs="Narkisim"/>
          <w:sz w:val="36"/>
          <w:szCs w:val="36"/>
          <w:lang w:val="en"/>
        </w:rPr>
        <w:tab/>
      </w:r>
      <w:r>
        <w:rPr>
          <w:rFonts w:ascii="Tempus Sans ITC" w:hAnsi="Tempus Sans ITC" w:cs="Narkisim"/>
          <w:sz w:val="36"/>
          <w:szCs w:val="36"/>
          <w:lang w:val="en"/>
        </w:rPr>
        <w:t>27,421</w:t>
      </w:r>
    </w:p>
    <w:p w14:paraId="241B6412" w14:textId="2C771072" w:rsidR="00982AEE" w:rsidRDefault="00982AEE" w:rsidP="001C1C62">
      <w:pPr>
        <w:jc w:val="center"/>
        <w:rPr>
          <w:rFonts w:ascii="Tempus Sans ITC" w:hAnsi="Tempus Sans ITC" w:cs="Narkisim"/>
          <w:sz w:val="36"/>
          <w:szCs w:val="36"/>
          <w:lang w:val="en"/>
        </w:rPr>
      </w:pPr>
      <w:r>
        <w:rPr>
          <w:rFonts w:ascii="Tempus Sans ITC" w:hAnsi="Tempus Sans ITC" w:cs="Narkisim"/>
          <w:sz w:val="36"/>
          <w:szCs w:val="36"/>
          <w:lang w:val="en"/>
        </w:rPr>
        <w:t xml:space="preserve">Edith Bergquist </w:t>
      </w:r>
      <w:r w:rsidR="006B25E4">
        <w:rPr>
          <w:rFonts w:ascii="Tempus Sans ITC" w:hAnsi="Tempus Sans ITC" w:cs="Narkisim"/>
          <w:sz w:val="36"/>
          <w:szCs w:val="36"/>
          <w:lang w:val="en"/>
        </w:rPr>
        <w:tab/>
      </w:r>
      <w:r w:rsidR="006B25E4">
        <w:rPr>
          <w:rFonts w:ascii="Tempus Sans ITC" w:hAnsi="Tempus Sans ITC" w:cs="Narkisim"/>
          <w:sz w:val="36"/>
          <w:szCs w:val="36"/>
          <w:lang w:val="en"/>
        </w:rPr>
        <w:tab/>
      </w:r>
      <w:r w:rsidR="001C1C62">
        <w:rPr>
          <w:rFonts w:ascii="Tempus Sans ITC" w:hAnsi="Tempus Sans ITC" w:cs="Narkisim"/>
          <w:sz w:val="36"/>
          <w:szCs w:val="36"/>
          <w:lang w:val="en"/>
        </w:rPr>
        <w:tab/>
      </w:r>
      <w:r>
        <w:rPr>
          <w:rFonts w:ascii="Tempus Sans ITC" w:hAnsi="Tempus Sans ITC" w:cs="Narkisim"/>
          <w:sz w:val="36"/>
          <w:szCs w:val="36"/>
          <w:lang w:val="en"/>
        </w:rPr>
        <w:t>7,598</w:t>
      </w:r>
    </w:p>
    <w:p w14:paraId="6DC53E0F" w14:textId="006825CE" w:rsidR="00982AEE" w:rsidRDefault="00982AEE" w:rsidP="001C1C62">
      <w:pPr>
        <w:jc w:val="center"/>
        <w:rPr>
          <w:rFonts w:ascii="Tempus Sans ITC" w:hAnsi="Tempus Sans ITC" w:cs="Narkisim"/>
          <w:sz w:val="36"/>
          <w:szCs w:val="36"/>
          <w:lang w:val="en"/>
        </w:rPr>
      </w:pPr>
      <w:r>
        <w:rPr>
          <w:rFonts w:ascii="Tempus Sans ITC" w:hAnsi="Tempus Sans ITC" w:cs="Narkisim"/>
          <w:sz w:val="36"/>
          <w:szCs w:val="36"/>
          <w:lang w:val="en"/>
        </w:rPr>
        <w:t>Don</w:t>
      </w:r>
      <w:r w:rsidR="001C1C62">
        <w:rPr>
          <w:rFonts w:ascii="Tempus Sans ITC" w:hAnsi="Tempus Sans ITC" w:cs="Narkisim"/>
          <w:sz w:val="36"/>
          <w:szCs w:val="36"/>
          <w:lang w:val="en"/>
        </w:rPr>
        <w:t xml:space="preserve"> </w:t>
      </w:r>
      <w:r>
        <w:rPr>
          <w:rFonts w:ascii="Tempus Sans ITC" w:hAnsi="Tempus Sans ITC" w:cs="Narkisim"/>
          <w:sz w:val="36"/>
          <w:szCs w:val="36"/>
          <w:lang w:val="en"/>
        </w:rPr>
        <w:t>Bergquist</w:t>
      </w:r>
      <w:r w:rsidR="006B25E4">
        <w:rPr>
          <w:rFonts w:ascii="Tempus Sans ITC" w:hAnsi="Tempus Sans ITC" w:cs="Narkisim"/>
          <w:sz w:val="36"/>
          <w:szCs w:val="36"/>
          <w:lang w:val="en"/>
        </w:rPr>
        <w:tab/>
      </w:r>
      <w:r w:rsidR="001C1C62">
        <w:rPr>
          <w:rFonts w:ascii="Tempus Sans ITC" w:hAnsi="Tempus Sans ITC" w:cs="Narkisim"/>
          <w:sz w:val="36"/>
          <w:szCs w:val="36"/>
          <w:lang w:val="en"/>
        </w:rPr>
        <w:tab/>
      </w:r>
      <w:r w:rsidR="001C1C62">
        <w:rPr>
          <w:rFonts w:ascii="Tempus Sans ITC" w:hAnsi="Tempus Sans ITC" w:cs="Narkisim"/>
          <w:sz w:val="36"/>
          <w:szCs w:val="36"/>
          <w:lang w:val="en"/>
        </w:rPr>
        <w:tab/>
      </w:r>
      <w:r w:rsidR="001C1C62">
        <w:rPr>
          <w:rFonts w:ascii="Tempus Sans ITC" w:hAnsi="Tempus Sans ITC" w:cs="Narkisim"/>
          <w:sz w:val="36"/>
          <w:szCs w:val="36"/>
          <w:lang w:val="en"/>
        </w:rPr>
        <w:tab/>
      </w:r>
      <w:r>
        <w:rPr>
          <w:rFonts w:ascii="Tempus Sans ITC" w:hAnsi="Tempus Sans ITC" w:cs="Narkisim"/>
          <w:sz w:val="36"/>
          <w:szCs w:val="36"/>
          <w:lang w:val="en"/>
        </w:rPr>
        <w:t>4,335</w:t>
      </w:r>
    </w:p>
    <w:p w14:paraId="2E1E30CB" w14:textId="6450B10B" w:rsidR="00982AEE" w:rsidRDefault="00982AEE" w:rsidP="001C1C62">
      <w:pPr>
        <w:jc w:val="center"/>
        <w:rPr>
          <w:rFonts w:ascii="Tempus Sans ITC" w:hAnsi="Tempus Sans ITC" w:cs="Narkisim"/>
          <w:sz w:val="36"/>
          <w:szCs w:val="36"/>
          <w:lang w:val="en"/>
        </w:rPr>
      </w:pPr>
      <w:r>
        <w:rPr>
          <w:rFonts w:ascii="Tempus Sans ITC" w:hAnsi="Tempus Sans ITC" w:cs="Narkisim"/>
          <w:sz w:val="36"/>
          <w:szCs w:val="36"/>
          <w:lang w:val="en"/>
        </w:rPr>
        <w:t xml:space="preserve">Brian Trock </w:t>
      </w:r>
      <w:r w:rsidR="006B25E4">
        <w:rPr>
          <w:rFonts w:ascii="Tempus Sans ITC" w:hAnsi="Tempus Sans ITC" w:cs="Narkisim"/>
          <w:sz w:val="36"/>
          <w:szCs w:val="36"/>
          <w:lang w:val="en"/>
        </w:rPr>
        <w:tab/>
      </w:r>
      <w:r w:rsidR="006B25E4">
        <w:rPr>
          <w:rFonts w:ascii="Tempus Sans ITC" w:hAnsi="Tempus Sans ITC" w:cs="Narkisim"/>
          <w:sz w:val="36"/>
          <w:szCs w:val="36"/>
          <w:lang w:val="en"/>
        </w:rPr>
        <w:tab/>
      </w:r>
      <w:r w:rsidR="006B25E4">
        <w:rPr>
          <w:rFonts w:ascii="Tempus Sans ITC" w:hAnsi="Tempus Sans ITC" w:cs="Narkisim"/>
          <w:sz w:val="36"/>
          <w:szCs w:val="36"/>
          <w:lang w:val="en"/>
        </w:rPr>
        <w:tab/>
      </w:r>
      <w:r w:rsidR="006B25E4">
        <w:rPr>
          <w:rFonts w:ascii="Tempus Sans ITC" w:hAnsi="Tempus Sans ITC" w:cs="Narkisim"/>
          <w:sz w:val="36"/>
          <w:szCs w:val="36"/>
          <w:lang w:val="en"/>
        </w:rPr>
        <w:tab/>
      </w:r>
      <w:r>
        <w:rPr>
          <w:rFonts w:ascii="Tempus Sans ITC" w:hAnsi="Tempus Sans ITC" w:cs="Narkisim"/>
          <w:sz w:val="36"/>
          <w:szCs w:val="36"/>
          <w:lang w:val="en"/>
        </w:rPr>
        <w:t>2,570</w:t>
      </w:r>
    </w:p>
    <w:p w14:paraId="06816606" w14:textId="77777777" w:rsidR="00982AEE" w:rsidRDefault="00982AEE" w:rsidP="001C1C62">
      <w:pPr>
        <w:jc w:val="center"/>
        <w:rPr>
          <w:rFonts w:ascii="Tempus Sans ITC" w:hAnsi="Tempus Sans ITC" w:cs="Narkisim"/>
          <w:sz w:val="36"/>
          <w:szCs w:val="36"/>
          <w:lang w:val="en"/>
        </w:rPr>
      </w:pPr>
    </w:p>
    <w:p w14:paraId="325F0009" w14:textId="77777777" w:rsidR="00982AEE" w:rsidRPr="00982AEE" w:rsidRDefault="00982AEE">
      <w:pPr>
        <w:rPr>
          <w:rFonts w:ascii="Tempus Sans ITC" w:hAnsi="Tempus Sans ITC" w:cs="Narkisim"/>
          <w:sz w:val="36"/>
          <w:szCs w:val="36"/>
          <w:lang w:val="en"/>
        </w:rPr>
      </w:pPr>
    </w:p>
    <w:p w14:paraId="433DB54C" w14:textId="6C2B1D00" w:rsidR="00A41413" w:rsidRPr="00A41413" w:rsidRDefault="00982AEE" w:rsidP="00797413">
      <w:pPr>
        <w:rPr>
          <w:rFonts w:ascii="Tempus Sans ITC" w:hAnsi="Tempus Sans ITC" w:cs="Narkisim"/>
          <w:b/>
          <w:bCs/>
          <w:sz w:val="36"/>
          <w:szCs w:val="36"/>
          <w:u w:val="single"/>
          <w:lang w:val="en"/>
        </w:rPr>
      </w:pPr>
      <w:r w:rsidRPr="00982AEE">
        <w:rPr>
          <w:rFonts w:ascii="Tempus Sans ITC" w:hAnsi="Tempus Sans ITC" w:cs="Narkisim"/>
          <w:b/>
          <w:bCs/>
          <w:sz w:val="36"/>
          <w:szCs w:val="36"/>
          <w:lang w:val="en"/>
        </w:rPr>
        <w:br w:type="page"/>
      </w:r>
      <w:r w:rsidRPr="004F2670">
        <w:rPr>
          <w:rFonts w:ascii="Tempus Sans ITC" w:hAnsi="Tempus Sans ITC"/>
          <w:noProof/>
        </w:rPr>
        <w:lastRenderedPageBreak/>
        <w:drawing>
          <wp:anchor distT="0" distB="0" distL="114300" distR="114300" simplePos="0" relativeHeight="251658260" behindDoc="0" locked="0" layoutInCell="1" allowOverlap="1" wp14:anchorId="322C2820" wp14:editId="152D6FE5">
            <wp:simplePos x="0" y="0"/>
            <wp:positionH relativeFrom="column">
              <wp:posOffset>9134</wp:posOffset>
            </wp:positionH>
            <wp:positionV relativeFrom="paragraph">
              <wp:posOffset>244</wp:posOffset>
            </wp:positionV>
            <wp:extent cx="638175" cy="642620"/>
            <wp:effectExtent l="0" t="0" r="9525" b="5080"/>
            <wp:wrapThrough wrapText="bothSides">
              <wp:wrapPolygon edited="0">
                <wp:start x="0" y="0"/>
                <wp:lineTo x="0" y="21130"/>
                <wp:lineTo x="21278" y="21130"/>
                <wp:lineTo x="21278" y="0"/>
                <wp:lineTo x="0" y="0"/>
              </wp:wrapPolygon>
            </wp:wrapThrough>
            <wp:docPr id="26" name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6CB">
        <w:rPr>
          <w:rFonts w:ascii="Tempus Sans ITC" w:hAnsi="Tempus Sans ITC" w:cs="Narkisim"/>
          <w:b/>
          <w:bCs/>
          <w:sz w:val="36"/>
          <w:szCs w:val="36"/>
          <w:u w:val="single"/>
          <w:lang w:val="en"/>
        </w:rPr>
        <w:t xml:space="preserve">The </w:t>
      </w:r>
      <w:r w:rsidR="00A41413" w:rsidRPr="00A41413">
        <w:rPr>
          <w:rFonts w:ascii="Tempus Sans ITC" w:hAnsi="Tempus Sans ITC" w:cs="Narkisim"/>
          <w:b/>
          <w:bCs/>
          <w:sz w:val="36"/>
          <w:szCs w:val="36"/>
          <w:u w:val="single"/>
          <w:lang w:val="en"/>
        </w:rPr>
        <w:t>Electronic Lindheimer</w:t>
      </w:r>
    </w:p>
    <w:p w14:paraId="28272E97" w14:textId="77777777" w:rsidR="001E376A" w:rsidRDefault="001E376A" w:rsidP="00127859">
      <w:pPr>
        <w:rPr>
          <w:rFonts w:ascii="Tempus Sans ITC" w:hAnsi="Tempus Sans ITC" w:cs="Narkisim"/>
          <w:b/>
          <w:bCs/>
          <w:sz w:val="28"/>
          <w:szCs w:val="28"/>
          <w:lang w:val="en"/>
        </w:rPr>
      </w:pPr>
    </w:p>
    <w:p w14:paraId="3160F742" w14:textId="1CDEBDE1" w:rsidR="00A41413" w:rsidRDefault="00A41413" w:rsidP="00127859">
      <w:pPr>
        <w:rPr>
          <w:rFonts w:ascii="Tempus Sans ITC" w:hAnsi="Tempus Sans ITC"/>
          <w:b/>
          <w:bCs/>
          <w:noProof/>
        </w:rPr>
      </w:pPr>
      <w:r w:rsidRPr="001C6572">
        <w:rPr>
          <w:rFonts w:ascii="Tempus Sans ITC" w:hAnsi="Tempus Sans ITC" w:cs="Narkisim"/>
          <w:b/>
          <w:bCs/>
          <w:sz w:val="28"/>
          <w:szCs w:val="28"/>
          <w:lang w:val="en"/>
        </w:rPr>
        <w:t>Website</w:t>
      </w:r>
      <w:r w:rsidRPr="001C6572">
        <w:rPr>
          <w:b/>
          <w:bCs/>
          <w:sz w:val="28"/>
          <w:szCs w:val="28"/>
        </w:rPr>
        <w:t>:</w:t>
      </w:r>
      <w:r w:rsidRPr="00127859">
        <w:rPr>
          <w:sz w:val="28"/>
          <w:szCs w:val="28"/>
        </w:rPr>
        <w:t xml:space="preserve">   </w:t>
      </w:r>
      <w:hyperlink r:id="rId77" w:history="1">
        <w:r w:rsidR="00E356C8" w:rsidRPr="00127859">
          <w:rPr>
            <w:rStyle w:val="Hyperlink"/>
            <w:rFonts w:ascii="Tempus Sans ITC" w:hAnsi="Tempus Sans ITC" w:cs="Narkisim"/>
            <w:b/>
            <w:bCs/>
            <w:sz w:val="28"/>
            <w:szCs w:val="28"/>
            <w:lang w:val="en"/>
          </w:rPr>
          <w:t>www</w:t>
        </w:r>
        <w:r w:rsidRPr="00127859">
          <w:rPr>
            <w:rStyle w:val="Hyperlink"/>
            <w:rFonts w:ascii="Tempus Sans ITC" w:hAnsi="Tempus Sans ITC" w:cs="Narkisim"/>
            <w:b/>
            <w:bCs/>
            <w:sz w:val="28"/>
            <w:szCs w:val="28"/>
            <w:lang w:val="en"/>
          </w:rPr>
          <w:t>://txmn.org/lindheimer/</w:t>
        </w:r>
      </w:hyperlink>
      <w:r w:rsidR="00195B5E">
        <w:rPr>
          <w:noProof/>
        </w:rPr>
        <w:t xml:space="preserve"> </w:t>
      </w:r>
      <w:r w:rsidR="00195B5E" w:rsidRPr="00195B5E">
        <w:rPr>
          <w:rFonts w:ascii="Tempus Sans ITC" w:hAnsi="Tempus Sans ITC"/>
          <w:b/>
          <w:bCs/>
          <w:noProof/>
        </w:rPr>
        <w:t>Take a look around our website to see what’s available!</w:t>
      </w:r>
      <w:r w:rsidR="00195B5E">
        <w:rPr>
          <w:rFonts w:ascii="Tempus Sans ITC" w:hAnsi="Tempus Sans ITC"/>
          <w:b/>
          <w:bCs/>
          <w:noProof/>
        </w:rPr>
        <w:t xml:space="preserve"> </w:t>
      </w:r>
    </w:p>
    <w:p w14:paraId="4DD09F40" w14:textId="00F47198" w:rsidR="00CF24C3" w:rsidRDefault="00797413" w:rsidP="001278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87" behindDoc="0" locked="0" layoutInCell="1" allowOverlap="1" wp14:anchorId="2B74AFAD" wp14:editId="01A617EF">
            <wp:simplePos x="0" y="0"/>
            <wp:positionH relativeFrom="page">
              <wp:posOffset>173990</wp:posOffset>
            </wp:positionH>
            <wp:positionV relativeFrom="paragraph">
              <wp:posOffset>205740</wp:posOffset>
            </wp:positionV>
            <wp:extent cx="712597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hrough>
            <wp:docPr id="466533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33810" name="Picture 1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DD63B" w14:textId="7CFCBEEE" w:rsidR="00061036" w:rsidRDefault="00061036" w:rsidP="00127859">
      <w:pPr>
        <w:rPr>
          <w:noProof/>
        </w:rPr>
      </w:pPr>
    </w:p>
    <w:p w14:paraId="32D686BE" w14:textId="37D7ABA2" w:rsidR="00460B0C" w:rsidRDefault="00460B0C" w:rsidP="00127859">
      <w:pPr>
        <w:rPr>
          <w:noProof/>
        </w:rPr>
      </w:pPr>
    </w:p>
    <w:p w14:paraId="3AD485BB" w14:textId="77777777" w:rsidR="00380B8C" w:rsidRDefault="00380B8C">
      <w:r w:rsidRPr="00D35208">
        <w:rPr>
          <w:rFonts w:ascii="Tempus Sans ITC" w:hAnsi="Tempus Sans ITC"/>
          <w:b/>
          <w:bCs/>
          <w:noProof/>
          <w:sz w:val="52"/>
          <w:szCs w:val="52"/>
        </w:rPr>
        <w:drawing>
          <wp:anchor distT="0" distB="0" distL="114300" distR="114300" simplePos="0" relativeHeight="251855911" behindDoc="0" locked="0" layoutInCell="1" allowOverlap="1" wp14:anchorId="59942E59" wp14:editId="05E227B4">
            <wp:simplePos x="0" y="0"/>
            <wp:positionH relativeFrom="margin">
              <wp:posOffset>-29029</wp:posOffset>
            </wp:positionH>
            <wp:positionV relativeFrom="paragraph">
              <wp:posOffset>2772410</wp:posOffset>
            </wp:positionV>
            <wp:extent cx="7223760" cy="3251835"/>
            <wp:effectExtent l="0" t="0" r="0" b="5715"/>
            <wp:wrapThrough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hrough>
            <wp:docPr id="4008982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98219" name="Picture 400898219"/>
                    <pic:cNvPicPr/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325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B7DB0" w:rsidRPr="00127859">
        <w:rPr>
          <w:rFonts w:ascii="Tempus Sans ITC" w:hAnsi="Tempus Sans ITC" w:cs="Narkisim"/>
          <w:b/>
          <w:bCs/>
          <w:sz w:val="28"/>
          <w:szCs w:val="28"/>
          <w:lang w:val="en"/>
        </w:rPr>
        <w:t xml:space="preserve">Facebook:  </w:t>
      </w:r>
      <w:hyperlink r:id="rId81" w:history="1">
        <w:r w:rsidR="00E356C8" w:rsidRPr="00127859">
          <w:rPr>
            <w:rStyle w:val="Hyperlink"/>
            <w:rFonts w:ascii="Tempus Sans ITC" w:hAnsi="Tempus Sans ITC" w:cs="Narkisim"/>
            <w:b/>
            <w:sz w:val="28"/>
            <w:szCs w:val="28"/>
          </w:rPr>
          <w:t>www</w:t>
        </w:r>
        <w:r w:rsidR="00DB7DB0" w:rsidRPr="00127859">
          <w:rPr>
            <w:rStyle w:val="Hyperlink"/>
            <w:rFonts w:ascii="Tempus Sans ITC" w:hAnsi="Tempus Sans ITC" w:cs="Narkisim"/>
            <w:b/>
            <w:sz w:val="28"/>
            <w:szCs w:val="28"/>
          </w:rPr>
          <w:t>://facebook.com/txmn.lindheimer</w:t>
        </w:r>
      </w:hyperlink>
    </w:p>
    <w:p w14:paraId="58B8754E" w14:textId="77777777" w:rsidR="00380B8C" w:rsidRDefault="00380B8C"/>
    <w:p w14:paraId="397DB138" w14:textId="77777777" w:rsidR="00380B8C" w:rsidRDefault="00380B8C"/>
    <w:p w14:paraId="164B4809" w14:textId="77777777" w:rsidR="00380B8C" w:rsidRDefault="00380B8C"/>
    <w:p w14:paraId="536BE841" w14:textId="77777777" w:rsidR="00380B8C" w:rsidRDefault="00380B8C"/>
    <w:p w14:paraId="10C67F68" w14:textId="77777777" w:rsidR="00380B8C" w:rsidRDefault="00380B8C"/>
    <w:p w14:paraId="22F4CD70" w14:textId="77777777" w:rsidR="00380B8C" w:rsidRDefault="00380B8C"/>
    <w:p w14:paraId="7AFAA1A9" w14:textId="77777777" w:rsidR="00380B8C" w:rsidRDefault="00380B8C"/>
    <w:p w14:paraId="5E9FD3FC" w14:textId="77777777" w:rsidR="00380B8C" w:rsidRDefault="00380B8C"/>
    <w:p w14:paraId="7F4AA091" w14:textId="10EFF950" w:rsidR="001E376A" w:rsidRPr="007353BC" w:rsidRDefault="00380B8C" w:rsidP="00380B8C">
      <w:pPr>
        <w:jc w:val="center"/>
        <w:rPr>
          <w:rFonts w:ascii="Tempus Sans ITC" w:hAnsi="Tempus Sans ITC" w:cs="Narkisim"/>
          <w:b/>
          <w:sz w:val="28"/>
          <w:szCs w:val="28"/>
        </w:rPr>
      </w:pPr>
      <w:r w:rsidRPr="00D35208">
        <w:rPr>
          <w:rFonts w:ascii="Tempus Sans ITC" w:hAnsi="Tempus Sans ITC"/>
          <w:b/>
          <w:bCs/>
          <w:sz w:val="52"/>
          <w:szCs w:val="52"/>
        </w:rPr>
        <w:t xml:space="preserve">2026 </w:t>
      </w:r>
      <w:r>
        <w:rPr>
          <w:rFonts w:ascii="Tempus Sans ITC" w:hAnsi="Tempus Sans ITC"/>
          <w:b/>
          <w:bCs/>
          <w:sz w:val="52"/>
          <w:szCs w:val="52"/>
        </w:rPr>
        <w:t xml:space="preserve">TMN </w:t>
      </w:r>
      <w:r w:rsidRPr="00D35208">
        <w:rPr>
          <w:rFonts w:ascii="Tempus Sans ITC" w:hAnsi="Tempus Sans ITC"/>
          <w:b/>
          <w:bCs/>
          <w:sz w:val="52"/>
          <w:szCs w:val="52"/>
        </w:rPr>
        <w:t>Recertification Pin</w:t>
      </w:r>
      <w:r>
        <w:rPr>
          <w:rFonts w:ascii="Tempus Sans ITC" w:hAnsi="Tempus Sans ITC"/>
          <w:b/>
          <w:bCs/>
          <w:sz w:val="52"/>
          <w:szCs w:val="52"/>
        </w:rPr>
        <w:t>: The Bobcat</w:t>
      </w:r>
    </w:p>
    <w:sectPr w:rsidR="001E376A" w:rsidRPr="007353BC" w:rsidSect="00B905A0">
      <w:footerReference w:type="default" r:id="rId82"/>
      <w:pgSz w:w="12240" w:h="15840"/>
      <w:pgMar w:top="432" w:right="432" w:bottom="288" w:left="432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17342" w14:textId="77777777" w:rsidR="00C37BCF" w:rsidRDefault="00C37BCF" w:rsidP="007C32D1">
      <w:r>
        <w:separator/>
      </w:r>
    </w:p>
  </w:endnote>
  <w:endnote w:type="continuationSeparator" w:id="0">
    <w:p w14:paraId="3BE05CEE" w14:textId="77777777" w:rsidR="00C37BCF" w:rsidRDefault="00C37BCF" w:rsidP="007C32D1">
      <w:r>
        <w:continuationSeparator/>
      </w:r>
    </w:p>
  </w:endnote>
  <w:endnote w:type="continuationNotice" w:id="1">
    <w:p w14:paraId="7C5E74E1" w14:textId="77777777" w:rsidR="00C37BCF" w:rsidRDefault="00C37B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HP Simplified">
    <w:panose1 w:val="020B0604020204020204"/>
    <w:charset w:val="00"/>
    <w:family w:val="swiss"/>
    <w:pitch w:val="variable"/>
    <w:sig w:usb0="A00000AF" w:usb1="5000205B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297798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978152" w14:textId="47E5A167" w:rsidR="00516BC6" w:rsidRDefault="00516BC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E68073" w14:textId="77777777" w:rsidR="00516BC6" w:rsidRDefault="00516B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5F815" w14:textId="77777777" w:rsidR="00C37BCF" w:rsidRDefault="00C37BCF" w:rsidP="007C32D1">
      <w:r>
        <w:separator/>
      </w:r>
    </w:p>
  </w:footnote>
  <w:footnote w:type="continuationSeparator" w:id="0">
    <w:p w14:paraId="4873654F" w14:textId="77777777" w:rsidR="00C37BCF" w:rsidRDefault="00C37BCF" w:rsidP="007C32D1">
      <w:r>
        <w:continuationSeparator/>
      </w:r>
    </w:p>
  </w:footnote>
  <w:footnote w:type="continuationNotice" w:id="1">
    <w:p w14:paraId="0A9E913E" w14:textId="77777777" w:rsidR="00C37BCF" w:rsidRDefault="00C37BC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F7489692"/>
    <w:multiLevelType w:val="multilevel"/>
    <w:tmpl w:val="F7489692"/>
    <w:lvl w:ilvl="0">
      <w:start w:val="1"/>
      <w:numFmt w:val="decimal"/>
      <w:lvlText w:val="%1."/>
      <w:lvlJc w:val="left"/>
      <w:pPr>
        <w:ind w:left="357" w:firstLine="3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314332D"/>
    <w:multiLevelType w:val="multilevel"/>
    <w:tmpl w:val="FFC02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3D3681"/>
    <w:multiLevelType w:val="multilevel"/>
    <w:tmpl w:val="7598B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8F3F96"/>
    <w:multiLevelType w:val="hybridMultilevel"/>
    <w:tmpl w:val="F7B68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A65A3"/>
    <w:multiLevelType w:val="multilevel"/>
    <w:tmpl w:val="EBC8E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641FE9"/>
    <w:multiLevelType w:val="hybridMultilevel"/>
    <w:tmpl w:val="BC965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F2E3A"/>
    <w:multiLevelType w:val="hybridMultilevel"/>
    <w:tmpl w:val="59629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515ED"/>
    <w:multiLevelType w:val="multilevel"/>
    <w:tmpl w:val="95AE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85483"/>
    <w:multiLevelType w:val="multilevel"/>
    <w:tmpl w:val="C750C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104474"/>
    <w:multiLevelType w:val="hybridMultilevel"/>
    <w:tmpl w:val="B8E0D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F5058"/>
    <w:multiLevelType w:val="multilevel"/>
    <w:tmpl w:val="000C03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4066C3"/>
    <w:multiLevelType w:val="multilevel"/>
    <w:tmpl w:val="05D63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D870B1"/>
    <w:multiLevelType w:val="hybridMultilevel"/>
    <w:tmpl w:val="E65294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E8C6A3E"/>
    <w:multiLevelType w:val="multilevel"/>
    <w:tmpl w:val="3A6C9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AF2511"/>
    <w:multiLevelType w:val="multilevel"/>
    <w:tmpl w:val="7284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CD3BB0"/>
    <w:multiLevelType w:val="hybridMultilevel"/>
    <w:tmpl w:val="78C47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1338C9"/>
    <w:multiLevelType w:val="multilevel"/>
    <w:tmpl w:val="49385B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597C81"/>
    <w:multiLevelType w:val="multilevel"/>
    <w:tmpl w:val="4D704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385E7E"/>
    <w:multiLevelType w:val="hybridMultilevel"/>
    <w:tmpl w:val="91F030CC"/>
    <w:lvl w:ilvl="0" w:tplc="2730B216">
      <w:numFmt w:val="bullet"/>
      <w:lvlText w:val="-"/>
      <w:lvlJc w:val="left"/>
      <w:pPr>
        <w:ind w:left="720" w:hanging="360"/>
      </w:pPr>
      <w:rPr>
        <w:rFonts w:ascii="Calibri" w:eastAsia="MS Mincho" w:hAnsi="Calibri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E3659A"/>
    <w:multiLevelType w:val="multilevel"/>
    <w:tmpl w:val="32F09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87633A"/>
    <w:multiLevelType w:val="hybridMultilevel"/>
    <w:tmpl w:val="07047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262C24"/>
    <w:multiLevelType w:val="hybridMultilevel"/>
    <w:tmpl w:val="174C4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9D6BFE"/>
    <w:multiLevelType w:val="multilevel"/>
    <w:tmpl w:val="8292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B6572B"/>
    <w:multiLevelType w:val="multilevel"/>
    <w:tmpl w:val="9B06BB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1B6CD3"/>
    <w:multiLevelType w:val="hybridMultilevel"/>
    <w:tmpl w:val="32740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46D1C"/>
    <w:multiLevelType w:val="hybridMultilevel"/>
    <w:tmpl w:val="594C29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C1221D"/>
    <w:multiLevelType w:val="hybridMultilevel"/>
    <w:tmpl w:val="3B8494FA"/>
    <w:lvl w:ilvl="0" w:tplc="C838BC1E">
      <w:numFmt w:val="bullet"/>
      <w:lvlText w:val=""/>
      <w:lvlJc w:val="left"/>
      <w:pPr>
        <w:ind w:left="720" w:hanging="360"/>
      </w:pPr>
      <w:rPr>
        <w:rFonts w:ascii="Tempus Sans ITC" w:eastAsiaTheme="minorHAnsi" w:hAnsi="Tempus Sans ITC" w:cs="MV Bo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9FE3E13"/>
    <w:multiLevelType w:val="multilevel"/>
    <w:tmpl w:val="45E600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624866"/>
    <w:multiLevelType w:val="hybridMultilevel"/>
    <w:tmpl w:val="89D06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3166B0"/>
    <w:multiLevelType w:val="multilevel"/>
    <w:tmpl w:val="8490F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C157D4"/>
    <w:multiLevelType w:val="singleLevel"/>
    <w:tmpl w:val="67C157D4"/>
    <w:lvl w:ilvl="0">
      <w:start w:val="1"/>
      <w:numFmt w:val="decimal"/>
      <w:suff w:val="space"/>
      <w:lvlText w:val="%1."/>
      <w:lvlJc w:val="left"/>
      <w:pPr>
        <w:ind w:left="440"/>
      </w:pPr>
    </w:lvl>
  </w:abstractNum>
  <w:abstractNum w:abstractNumId="34" w15:restartNumberingAfterBreak="0">
    <w:nsid w:val="6EE05B86"/>
    <w:multiLevelType w:val="multilevel"/>
    <w:tmpl w:val="C53C1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736807"/>
    <w:multiLevelType w:val="hybridMultilevel"/>
    <w:tmpl w:val="25DCE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F53554"/>
    <w:multiLevelType w:val="hybridMultilevel"/>
    <w:tmpl w:val="8D42900C"/>
    <w:lvl w:ilvl="0" w:tplc="AA6A4D86">
      <w:start w:val="500"/>
      <w:numFmt w:val="decimal"/>
      <w:lvlText w:val="%1"/>
      <w:lvlJc w:val="left"/>
      <w:pPr>
        <w:ind w:left="825" w:hanging="46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A93611"/>
    <w:multiLevelType w:val="multilevel"/>
    <w:tmpl w:val="D700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085195"/>
    <w:multiLevelType w:val="hybridMultilevel"/>
    <w:tmpl w:val="35F09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86355E"/>
    <w:multiLevelType w:val="multilevel"/>
    <w:tmpl w:val="356A6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521715">
    <w:abstractNumId w:val="7"/>
  </w:num>
  <w:num w:numId="2" w16cid:durableId="1758360534">
    <w:abstractNumId w:val="20"/>
  </w:num>
  <w:num w:numId="3" w16cid:durableId="229736070">
    <w:abstractNumId w:val="27"/>
  </w:num>
  <w:num w:numId="4" w16cid:durableId="1033531975">
    <w:abstractNumId w:val="14"/>
  </w:num>
  <w:num w:numId="5" w16cid:durableId="675494956">
    <w:abstractNumId w:val="18"/>
  </w:num>
  <w:num w:numId="6" w16cid:durableId="1737900814">
    <w:abstractNumId w:val="30"/>
  </w:num>
  <w:num w:numId="7" w16cid:durableId="1183863871">
    <w:abstractNumId w:val="8"/>
  </w:num>
  <w:num w:numId="8" w16cid:durableId="699431868">
    <w:abstractNumId w:val="26"/>
  </w:num>
  <w:num w:numId="9" w16cid:durableId="2053647114">
    <w:abstractNumId w:val="32"/>
  </w:num>
  <w:num w:numId="10" w16cid:durableId="38870201">
    <w:abstractNumId w:val="13"/>
  </w:num>
  <w:num w:numId="11" w16cid:durableId="466238817">
    <w:abstractNumId w:val="12"/>
  </w:num>
  <w:num w:numId="12" w16cid:durableId="40711659">
    <w:abstractNumId w:val="21"/>
  </w:num>
  <w:num w:numId="13" w16cid:durableId="1916669344">
    <w:abstractNumId w:val="31"/>
  </w:num>
  <w:num w:numId="14" w16cid:durableId="1686665450">
    <w:abstractNumId w:val="38"/>
  </w:num>
  <w:num w:numId="15" w16cid:durableId="500508491">
    <w:abstractNumId w:val="11"/>
  </w:num>
  <w:num w:numId="16" w16cid:durableId="681396644">
    <w:abstractNumId w:val="22"/>
  </w:num>
  <w:num w:numId="17" w16cid:durableId="995107190">
    <w:abstractNumId w:val="28"/>
  </w:num>
  <w:num w:numId="18" w16cid:durableId="806121810">
    <w:abstractNumId w:val="17"/>
  </w:num>
  <w:num w:numId="19" w16cid:durableId="348265823">
    <w:abstractNumId w:val="35"/>
  </w:num>
  <w:num w:numId="20" w16cid:durableId="1190408093">
    <w:abstractNumId w:val="23"/>
  </w:num>
  <w:num w:numId="21" w16cid:durableId="643192937">
    <w:abstractNumId w:val="5"/>
  </w:num>
  <w:num w:numId="22" w16cid:durableId="1406297363">
    <w:abstractNumId w:val="25"/>
  </w:num>
  <w:num w:numId="23" w16cid:durableId="1268660599">
    <w:abstractNumId w:val="24"/>
  </w:num>
  <w:num w:numId="24" w16cid:durableId="749304180">
    <w:abstractNumId w:val="19"/>
  </w:num>
  <w:num w:numId="25" w16cid:durableId="1989703397">
    <w:abstractNumId w:val="10"/>
  </w:num>
  <w:num w:numId="26" w16cid:durableId="613250990">
    <w:abstractNumId w:val="37"/>
  </w:num>
  <w:num w:numId="27" w16cid:durableId="1637417913">
    <w:abstractNumId w:val="9"/>
  </w:num>
  <w:num w:numId="28" w16cid:durableId="70349554">
    <w:abstractNumId w:val="4"/>
  </w:num>
  <w:num w:numId="29" w16cid:durableId="1702785312">
    <w:abstractNumId w:val="6"/>
  </w:num>
  <w:num w:numId="30" w16cid:durableId="1941790142">
    <w:abstractNumId w:val="15"/>
  </w:num>
  <w:num w:numId="31" w16cid:durableId="1105005194">
    <w:abstractNumId w:val="3"/>
  </w:num>
  <w:num w:numId="32" w16cid:durableId="1299994824">
    <w:abstractNumId w:val="39"/>
  </w:num>
  <w:num w:numId="33" w16cid:durableId="1422215815">
    <w:abstractNumId w:val="16"/>
  </w:num>
  <w:num w:numId="34" w16cid:durableId="463471825">
    <w:abstractNumId w:val="34"/>
  </w:num>
  <w:num w:numId="35" w16cid:durableId="1000618359">
    <w:abstractNumId w:val="2"/>
  </w:num>
  <w:num w:numId="36" w16cid:durableId="258611621">
    <w:abstractNumId w:val="0"/>
  </w:num>
  <w:num w:numId="37" w16cid:durableId="926311094">
    <w:abstractNumId w:val="29"/>
  </w:num>
  <w:num w:numId="38" w16cid:durableId="1511990394">
    <w:abstractNumId w:val="1"/>
  </w:num>
  <w:num w:numId="39" w16cid:durableId="491609277">
    <w:abstractNumId w:val="33"/>
  </w:num>
  <w:num w:numId="40" w16cid:durableId="145532266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34A"/>
    <w:rsid w:val="0000069D"/>
    <w:rsid w:val="00003B35"/>
    <w:rsid w:val="00003CE8"/>
    <w:rsid w:val="000067D3"/>
    <w:rsid w:val="000100F4"/>
    <w:rsid w:val="0001535C"/>
    <w:rsid w:val="00015F7B"/>
    <w:rsid w:val="0001621D"/>
    <w:rsid w:val="00016EBE"/>
    <w:rsid w:val="0002057D"/>
    <w:rsid w:val="00020EC5"/>
    <w:rsid w:val="00027CEE"/>
    <w:rsid w:val="0003130D"/>
    <w:rsid w:val="00035C4E"/>
    <w:rsid w:val="00036BE4"/>
    <w:rsid w:val="00036C73"/>
    <w:rsid w:val="00040464"/>
    <w:rsid w:val="000433AB"/>
    <w:rsid w:val="00045BAB"/>
    <w:rsid w:val="00045F6A"/>
    <w:rsid w:val="000507E9"/>
    <w:rsid w:val="0005111B"/>
    <w:rsid w:val="00051C57"/>
    <w:rsid w:val="00052853"/>
    <w:rsid w:val="00054B34"/>
    <w:rsid w:val="00061036"/>
    <w:rsid w:val="00061DB9"/>
    <w:rsid w:val="00063314"/>
    <w:rsid w:val="0006458B"/>
    <w:rsid w:val="000650A5"/>
    <w:rsid w:val="00065404"/>
    <w:rsid w:val="000737C5"/>
    <w:rsid w:val="0007481B"/>
    <w:rsid w:val="00083BD9"/>
    <w:rsid w:val="00085708"/>
    <w:rsid w:val="00087665"/>
    <w:rsid w:val="0009240C"/>
    <w:rsid w:val="00092EDD"/>
    <w:rsid w:val="000934D6"/>
    <w:rsid w:val="00093563"/>
    <w:rsid w:val="00095155"/>
    <w:rsid w:val="000956BE"/>
    <w:rsid w:val="000979A1"/>
    <w:rsid w:val="000A12CF"/>
    <w:rsid w:val="000A42D9"/>
    <w:rsid w:val="000B06D7"/>
    <w:rsid w:val="000B2171"/>
    <w:rsid w:val="000B4139"/>
    <w:rsid w:val="000B5489"/>
    <w:rsid w:val="000B599A"/>
    <w:rsid w:val="000B5C0A"/>
    <w:rsid w:val="000B6787"/>
    <w:rsid w:val="000B6F43"/>
    <w:rsid w:val="000C052F"/>
    <w:rsid w:val="000C078F"/>
    <w:rsid w:val="000C0C74"/>
    <w:rsid w:val="000C3AEA"/>
    <w:rsid w:val="000C4D8F"/>
    <w:rsid w:val="000C5F8B"/>
    <w:rsid w:val="000C7219"/>
    <w:rsid w:val="000D086D"/>
    <w:rsid w:val="000D37B8"/>
    <w:rsid w:val="000D4B93"/>
    <w:rsid w:val="000E08D9"/>
    <w:rsid w:val="000E14D1"/>
    <w:rsid w:val="000E193B"/>
    <w:rsid w:val="000E2246"/>
    <w:rsid w:val="000E2AA4"/>
    <w:rsid w:val="000F3703"/>
    <w:rsid w:val="000F479A"/>
    <w:rsid w:val="000F69C2"/>
    <w:rsid w:val="000F7999"/>
    <w:rsid w:val="00100CDB"/>
    <w:rsid w:val="001019E6"/>
    <w:rsid w:val="00102972"/>
    <w:rsid w:val="00102F0D"/>
    <w:rsid w:val="001059D9"/>
    <w:rsid w:val="001069E7"/>
    <w:rsid w:val="00107613"/>
    <w:rsid w:val="00110E16"/>
    <w:rsid w:val="00112C30"/>
    <w:rsid w:val="00122C84"/>
    <w:rsid w:val="00123A76"/>
    <w:rsid w:val="00125A16"/>
    <w:rsid w:val="00125B37"/>
    <w:rsid w:val="00127859"/>
    <w:rsid w:val="00130400"/>
    <w:rsid w:val="001339EA"/>
    <w:rsid w:val="00133C98"/>
    <w:rsid w:val="0013519D"/>
    <w:rsid w:val="00137772"/>
    <w:rsid w:val="00140C62"/>
    <w:rsid w:val="0014224A"/>
    <w:rsid w:val="0014424F"/>
    <w:rsid w:val="00147FFC"/>
    <w:rsid w:val="001526DE"/>
    <w:rsid w:val="00156069"/>
    <w:rsid w:val="00156188"/>
    <w:rsid w:val="001578D7"/>
    <w:rsid w:val="00160949"/>
    <w:rsid w:val="00163384"/>
    <w:rsid w:val="00166958"/>
    <w:rsid w:val="00171824"/>
    <w:rsid w:val="001719CC"/>
    <w:rsid w:val="0017241D"/>
    <w:rsid w:val="0017252D"/>
    <w:rsid w:val="00172B02"/>
    <w:rsid w:val="00175C42"/>
    <w:rsid w:val="001764E7"/>
    <w:rsid w:val="001771E7"/>
    <w:rsid w:val="001822EB"/>
    <w:rsid w:val="00186713"/>
    <w:rsid w:val="001916E0"/>
    <w:rsid w:val="00191B7F"/>
    <w:rsid w:val="0019515C"/>
    <w:rsid w:val="00195B5E"/>
    <w:rsid w:val="001A5D4C"/>
    <w:rsid w:val="001A6D68"/>
    <w:rsid w:val="001A7C2D"/>
    <w:rsid w:val="001B0F16"/>
    <w:rsid w:val="001B2705"/>
    <w:rsid w:val="001B55AF"/>
    <w:rsid w:val="001C0D8A"/>
    <w:rsid w:val="001C0F7E"/>
    <w:rsid w:val="001C1C62"/>
    <w:rsid w:val="001C2FD0"/>
    <w:rsid w:val="001C37AD"/>
    <w:rsid w:val="001C4CAB"/>
    <w:rsid w:val="001C6572"/>
    <w:rsid w:val="001D14F0"/>
    <w:rsid w:val="001D184C"/>
    <w:rsid w:val="001D2CF6"/>
    <w:rsid w:val="001D3657"/>
    <w:rsid w:val="001D4420"/>
    <w:rsid w:val="001D5806"/>
    <w:rsid w:val="001E0D5D"/>
    <w:rsid w:val="001E187C"/>
    <w:rsid w:val="001E2390"/>
    <w:rsid w:val="001E30D4"/>
    <w:rsid w:val="001E376A"/>
    <w:rsid w:val="001F0EAE"/>
    <w:rsid w:val="001F2BB7"/>
    <w:rsid w:val="001F499D"/>
    <w:rsid w:val="001F4C70"/>
    <w:rsid w:val="001F6EDA"/>
    <w:rsid w:val="00200320"/>
    <w:rsid w:val="00200820"/>
    <w:rsid w:val="002072FB"/>
    <w:rsid w:val="00207AB8"/>
    <w:rsid w:val="00213C5C"/>
    <w:rsid w:val="00220A84"/>
    <w:rsid w:val="00220C97"/>
    <w:rsid w:val="00220E72"/>
    <w:rsid w:val="00226D49"/>
    <w:rsid w:val="002300D7"/>
    <w:rsid w:val="00232AC0"/>
    <w:rsid w:val="00233406"/>
    <w:rsid w:val="002365E4"/>
    <w:rsid w:val="0023725B"/>
    <w:rsid w:val="00237335"/>
    <w:rsid w:val="00237C7B"/>
    <w:rsid w:val="0024105F"/>
    <w:rsid w:val="002431ED"/>
    <w:rsid w:val="00247DB7"/>
    <w:rsid w:val="0025240D"/>
    <w:rsid w:val="002547D1"/>
    <w:rsid w:val="0025545D"/>
    <w:rsid w:val="002603A8"/>
    <w:rsid w:val="0026059F"/>
    <w:rsid w:val="00265502"/>
    <w:rsid w:val="00265A96"/>
    <w:rsid w:val="00266D83"/>
    <w:rsid w:val="002723D0"/>
    <w:rsid w:val="00273BBC"/>
    <w:rsid w:val="0027783E"/>
    <w:rsid w:val="00280B25"/>
    <w:rsid w:val="00283411"/>
    <w:rsid w:val="00283A76"/>
    <w:rsid w:val="002878F0"/>
    <w:rsid w:val="00287BA6"/>
    <w:rsid w:val="00291687"/>
    <w:rsid w:val="002917C1"/>
    <w:rsid w:val="00292341"/>
    <w:rsid w:val="00292E0F"/>
    <w:rsid w:val="00293400"/>
    <w:rsid w:val="002A2B8D"/>
    <w:rsid w:val="002A6346"/>
    <w:rsid w:val="002B0894"/>
    <w:rsid w:val="002B0A2D"/>
    <w:rsid w:val="002B1D93"/>
    <w:rsid w:val="002B5890"/>
    <w:rsid w:val="002B606A"/>
    <w:rsid w:val="002C1516"/>
    <w:rsid w:val="002C2E03"/>
    <w:rsid w:val="002C2FEE"/>
    <w:rsid w:val="002C4C4B"/>
    <w:rsid w:val="002C552D"/>
    <w:rsid w:val="002C5A87"/>
    <w:rsid w:val="002C6997"/>
    <w:rsid w:val="002D352D"/>
    <w:rsid w:val="002D39E1"/>
    <w:rsid w:val="002D406A"/>
    <w:rsid w:val="002D4E7A"/>
    <w:rsid w:val="002D5C17"/>
    <w:rsid w:val="002D63D6"/>
    <w:rsid w:val="002D6430"/>
    <w:rsid w:val="002D6B99"/>
    <w:rsid w:val="002E297D"/>
    <w:rsid w:val="002E6F01"/>
    <w:rsid w:val="002E74D4"/>
    <w:rsid w:val="002F0C4D"/>
    <w:rsid w:val="002F2446"/>
    <w:rsid w:val="003010D4"/>
    <w:rsid w:val="0030336D"/>
    <w:rsid w:val="00304978"/>
    <w:rsid w:val="00307B07"/>
    <w:rsid w:val="0031116F"/>
    <w:rsid w:val="003112FD"/>
    <w:rsid w:val="003118CA"/>
    <w:rsid w:val="00312AD4"/>
    <w:rsid w:val="003141B8"/>
    <w:rsid w:val="00314FC6"/>
    <w:rsid w:val="00315824"/>
    <w:rsid w:val="00320414"/>
    <w:rsid w:val="00324F6C"/>
    <w:rsid w:val="00330D39"/>
    <w:rsid w:val="00332FD0"/>
    <w:rsid w:val="003372CE"/>
    <w:rsid w:val="00337306"/>
    <w:rsid w:val="00337418"/>
    <w:rsid w:val="003374DE"/>
    <w:rsid w:val="003404CA"/>
    <w:rsid w:val="00341BC4"/>
    <w:rsid w:val="00341E97"/>
    <w:rsid w:val="00345361"/>
    <w:rsid w:val="00346BD7"/>
    <w:rsid w:val="00352356"/>
    <w:rsid w:val="003602F8"/>
    <w:rsid w:val="00363820"/>
    <w:rsid w:val="00366668"/>
    <w:rsid w:val="00380A56"/>
    <w:rsid w:val="00380B8C"/>
    <w:rsid w:val="0038211B"/>
    <w:rsid w:val="003841FB"/>
    <w:rsid w:val="003844B8"/>
    <w:rsid w:val="003845FF"/>
    <w:rsid w:val="00384F4C"/>
    <w:rsid w:val="00385FEA"/>
    <w:rsid w:val="0038657E"/>
    <w:rsid w:val="00394622"/>
    <w:rsid w:val="00394CB2"/>
    <w:rsid w:val="003A02ED"/>
    <w:rsid w:val="003A2BAC"/>
    <w:rsid w:val="003A5961"/>
    <w:rsid w:val="003B1D53"/>
    <w:rsid w:val="003B3239"/>
    <w:rsid w:val="003B4E2B"/>
    <w:rsid w:val="003B64CC"/>
    <w:rsid w:val="003B6964"/>
    <w:rsid w:val="003C052A"/>
    <w:rsid w:val="003C11F3"/>
    <w:rsid w:val="003C3242"/>
    <w:rsid w:val="003C409F"/>
    <w:rsid w:val="003C5153"/>
    <w:rsid w:val="003C74F2"/>
    <w:rsid w:val="003C7B9B"/>
    <w:rsid w:val="003D045B"/>
    <w:rsid w:val="003D6DD6"/>
    <w:rsid w:val="003D6FFD"/>
    <w:rsid w:val="003D7D47"/>
    <w:rsid w:val="003E0E61"/>
    <w:rsid w:val="003F0072"/>
    <w:rsid w:val="003F2856"/>
    <w:rsid w:val="003F3B01"/>
    <w:rsid w:val="003F451B"/>
    <w:rsid w:val="003F458C"/>
    <w:rsid w:val="003F6314"/>
    <w:rsid w:val="00401457"/>
    <w:rsid w:val="004021FA"/>
    <w:rsid w:val="004066CA"/>
    <w:rsid w:val="00406A8C"/>
    <w:rsid w:val="00407497"/>
    <w:rsid w:val="0041016E"/>
    <w:rsid w:val="00411E3E"/>
    <w:rsid w:val="0041279D"/>
    <w:rsid w:val="00414EC6"/>
    <w:rsid w:val="00415711"/>
    <w:rsid w:val="004158D7"/>
    <w:rsid w:val="00416022"/>
    <w:rsid w:val="0041602A"/>
    <w:rsid w:val="00420D99"/>
    <w:rsid w:val="00422207"/>
    <w:rsid w:val="00422B68"/>
    <w:rsid w:val="00427B4B"/>
    <w:rsid w:val="00430EE2"/>
    <w:rsid w:val="004325C8"/>
    <w:rsid w:val="00433F80"/>
    <w:rsid w:val="004353B0"/>
    <w:rsid w:val="0043548A"/>
    <w:rsid w:val="00435C82"/>
    <w:rsid w:val="00435D61"/>
    <w:rsid w:val="00436668"/>
    <w:rsid w:val="00441A8A"/>
    <w:rsid w:val="00442343"/>
    <w:rsid w:val="00442E8B"/>
    <w:rsid w:val="004443B8"/>
    <w:rsid w:val="00445CC8"/>
    <w:rsid w:val="004508FB"/>
    <w:rsid w:val="00451F86"/>
    <w:rsid w:val="00454AE8"/>
    <w:rsid w:val="004551FE"/>
    <w:rsid w:val="00456B89"/>
    <w:rsid w:val="00456CD2"/>
    <w:rsid w:val="00460B0C"/>
    <w:rsid w:val="00461F0C"/>
    <w:rsid w:val="00462C5F"/>
    <w:rsid w:val="00463505"/>
    <w:rsid w:val="00466071"/>
    <w:rsid w:val="00467021"/>
    <w:rsid w:val="00470E12"/>
    <w:rsid w:val="00474D87"/>
    <w:rsid w:val="00475299"/>
    <w:rsid w:val="00480219"/>
    <w:rsid w:val="004812CE"/>
    <w:rsid w:val="004820B5"/>
    <w:rsid w:val="0048656D"/>
    <w:rsid w:val="004923F5"/>
    <w:rsid w:val="00494DCC"/>
    <w:rsid w:val="00496394"/>
    <w:rsid w:val="004975E2"/>
    <w:rsid w:val="004A0B3F"/>
    <w:rsid w:val="004A3A54"/>
    <w:rsid w:val="004A662F"/>
    <w:rsid w:val="004A7621"/>
    <w:rsid w:val="004B05D3"/>
    <w:rsid w:val="004B4386"/>
    <w:rsid w:val="004C5D04"/>
    <w:rsid w:val="004C62B6"/>
    <w:rsid w:val="004D001A"/>
    <w:rsid w:val="004D12A5"/>
    <w:rsid w:val="004D26FE"/>
    <w:rsid w:val="004D2BAC"/>
    <w:rsid w:val="004D4493"/>
    <w:rsid w:val="004D54DD"/>
    <w:rsid w:val="004E0245"/>
    <w:rsid w:val="004E1491"/>
    <w:rsid w:val="004E1CC2"/>
    <w:rsid w:val="004E3BD8"/>
    <w:rsid w:val="004E60FF"/>
    <w:rsid w:val="004F0D81"/>
    <w:rsid w:val="004F1292"/>
    <w:rsid w:val="004F2670"/>
    <w:rsid w:val="004F2A24"/>
    <w:rsid w:val="004F4D6C"/>
    <w:rsid w:val="004F5BC7"/>
    <w:rsid w:val="004F6092"/>
    <w:rsid w:val="00500BC1"/>
    <w:rsid w:val="0050272B"/>
    <w:rsid w:val="005103FC"/>
    <w:rsid w:val="0051296F"/>
    <w:rsid w:val="005130D8"/>
    <w:rsid w:val="00513C48"/>
    <w:rsid w:val="00514C87"/>
    <w:rsid w:val="005159E6"/>
    <w:rsid w:val="005162DF"/>
    <w:rsid w:val="00516BC6"/>
    <w:rsid w:val="00524356"/>
    <w:rsid w:val="00525E73"/>
    <w:rsid w:val="00526F68"/>
    <w:rsid w:val="005319EB"/>
    <w:rsid w:val="00531CA5"/>
    <w:rsid w:val="005342AB"/>
    <w:rsid w:val="0054272B"/>
    <w:rsid w:val="00544954"/>
    <w:rsid w:val="00547D76"/>
    <w:rsid w:val="00552C56"/>
    <w:rsid w:val="00554F0A"/>
    <w:rsid w:val="005567E4"/>
    <w:rsid w:val="00556D5E"/>
    <w:rsid w:val="00560299"/>
    <w:rsid w:val="00561432"/>
    <w:rsid w:val="00562884"/>
    <w:rsid w:val="00564B16"/>
    <w:rsid w:val="00564FCF"/>
    <w:rsid w:val="00565CA5"/>
    <w:rsid w:val="005706F8"/>
    <w:rsid w:val="00572543"/>
    <w:rsid w:val="00576013"/>
    <w:rsid w:val="005778BD"/>
    <w:rsid w:val="005812EA"/>
    <w:rsid w:val="00581E22"/>
    <w:rsid w:val="00584466"/>
    <w:rsid w:val="00585325"/>
    <w:rsid w:val="0059227C"/>
    <w:rsid w:val="00593957"/>
    <w:rsid w:val="00595C00"/>
    <w:rsid w:val="005969B8"/>
    <w:rsid w:val="00597714"/>
    <w:rsid w:val="005A4AB5"/>
    <w:rsid w:val="005A5306"/>
    <w:rsid w:val="005A72F6"/>
    <w:rsid w:val="005A7B6E"/>
    <w:rsid w:val="005B0618"/>
    <w:rsid w:val="005B34C4"/>
    <w:rsid w:val="005B3B4F"/>
    <w:rsid w:val="005B4DBA"/>
    <w:rsid w:val="005B79F1"/>
    <w:rsid w:val="005C05FB"/>
    <w:rsid w:val="005C066C"/>
    <w:rsid w:val="005C27BC"/>
    <w:rsid w:val="005C28D1"/>
    <w:rsid w:val="005C2964"/>
    <w:rsid w:val="005C4F8F"/>
    <w:rsid w:val="005C52D0"/>
    <w:rsid w:val="005C63FD"/>
    <w:rsid w:val="005D058F"/>
    <w:rsid w:val="005D1382"/>
    <w:rsid w:val="005D58A0"/>
    <w:rsid w:val="005D5A3A"/>
    <w:rsid w:val="005D6019"/>
    <w:rsid w:val="005D6350"/>
    <w:rsid w:val="005D7B28"/>
    <w:rsid w:val="005E1661"/>
    <w:rsid w:val="005E1FB7"/>
    <w:rsid w:val="005E2D57"/>
    <w:rsid w:val="005E58D6"/>
    <w:rsid w:val="005E6D70"/>
    <w:rsid w:val="005E75DA"/>
    <w:rsid w:val="005F2D88"/>
    <w:rsid w:val="005F5298"/>
    <w:rsid w:val="005F71E3"/>
    <w:rsid w:val="005F7F5E"/>
    <w:rsid w:val="0060196A"/>
    <w:rsid w:val="00603889"/>
    <w:rsid w:val="006055FC"/>
    <w:rsid w:val="00606287"/>
    <w:rsid w:val="00606711"/>
    <w:rsid w:val="006120F0"/>
    <w:rsid w:val="0061650F"/>
    <w:rsid w:val="00617369"/>
    <w:rsid w:val="006177D0"/>
    <w:rsid w:val="00620B7A"/>
    <w:rsid w:val="00623F4B"/>
    <w:rsid w:val="00624601"/>
    <w:rsid w:val="00625DD9"/>
    <w:rsid w:val="00626C93"/>
    <w:rsid w:val="00631EB9"/>
    <w:rsid w:val="0063350B"/>
    <w:rsid w:val="0063373A"/>
    <w:rsid w:val="006424AE"/>
    <w:rsid w:val="006428EE"/>
    <w:rsid w:val="00642CDC"/>
    <w:rsid w:val="00643C06"/>
    <w:rsid w:val="00643CBF"/>
    <w:rsid w:val="0065097C"/>
    <w:rsid w:val="00652254"/>
    <w:rsid w:val="00662124"/>
    <w:rsid w:val="006626D5"/>
    <w:rsid w:val="0066514D"/>
    <w:rsid w:val="006659B2"/>
    <w:rsid w:val="006661E4"/>
    <w:rsid w:val="006673E5"/>
    <w:rsid w:val="006709C7"/>
    <w:rsid w:val="0067228C"/>
    <w:rsid w:val="0067521B"/>
    <w:rsid w:val="0067521E"/>
    <w:rsid w:val="00675572"/>
    <w:rsid w:val="006807EE"/>
    <w:rsid w:val="00680FA6"/>
    <w:rsid w:val="00685A69"/>
    <w:rsid w:val="00686632"/>
    <w:rsid w:val="00687518"/>
    <w:rsid w:val="00690F92"/>
    <w:rsid w:val="006944DB"/>
    <w:rsid w:val="006A245E"/>
    <w:rsid w:val="006A4437"/>
    <w:rsid w:val="006A5B85"/>
    <w:rsid w:val="006A6892"/>
    <w:rsid w:val="006B0147"/>
    <w:rsid w:val="006B25E4"/>
    <w:rsid w:val="006B372A"/>
    <w:rsid w:val="006B70FD"/>
    <w:rsid w:val="006C2800"/>
    <w:rsid w:val="006C3FF2"/>
    <w:rsid w:val="006D1B1E"/>
    <w:rsid w:val="006D257C"/>
    <w:rsid w:val="006D6E67"/>
    <w:rsid w:val="006E2AB5"/>
    <w:rsid w:val="006E7C11"/>
    <w:rsid w:val="006F0670"/>
    <w:rsid w:val="006F1F61"/>
    <w:rsid w:val="006F45C0"/>
    <w:rsid w:val="006F4C7E"/>
    <w:rsid w:val="006F5A34"/>
    <w:rsid w:val="006F5B03"/>
    <w:rsid w:val="006F774A"/>
    <w:rsid w:val="007021E7"/>
    <w:rsid w:val="0070322C"/>
    <w:rsid w:val="00704E8A"/>
    <w:rsid w:val="00705677"/>
    <w:rsid w:val="0070772C"/>
    <w:rsid w:val="007107C6"/>
    <w:rsid w:val="007117B1"/>
    <w:rsid w:val="00713AED"/>
    <w:rsid w:val="00714005"/>
    <w:rsid w:val="0071439F"/>
    <w:rsid w:val="00716D36"/>
    <w:rsid w:val="00717116"/>
    <w:rsid w:val="007178F5"/>
    <w:rsid w:val="00717D27"/>
    <w:rsid w:val="00720B22"/>
    <w:rsid w:val="007267D3"/>
    <w:rsid w:val="00732C7A"/>
    <w:rsid w:val="007334C8"/>
    <w:rsid w:val="007337C1"/>
    <w:rsid w:val="007353BC"/>
    <w:rsid w:val="00736E80"/>
    <w:rsid w:val="007426C8"/>
    <w:rsid w:val="0074573D"/>
    <w:rsid w:val="00745FBE"/>
    <w:rsid w:val="00746339"/>
    <w:rsid w:val="007466F7"/>
    <w:rsid w:val="00747C65"/>
    <w:rsid w:val="00752C55"/>
    <w:rsid w:val="00752F7E"/>
    <w:rsid w:val="00754DA7"/>
    <w:rsid w:val="0076497D"/>
    <w:rsid w:val="00764A9E"/>
    <w:rsid w:val="0076610A"/>
    <w:rsid w:val="00766CDE"/>
    <w:rsid w:val="00773C04"/>
    <w:rsid w:val="007764B9"/>
    <w:rsid w:val="00777A80"/>
    <w:rsid w:val="00780660"/>
    <w:rsid w:val="00781F7B"/>
    <w:rsid w:val="00783B36"/>
    <w:rsid w:val="00784AF8"/>
    <w:rsid w:val="00792001"/>
    <w:rsid w:val="00793D99"/>
    <w:rsid w:val="00797413"/>
    <w:rsid w:val="007A2317"/>
    <w:rsid w:val="007A2A06"/>
    <w:rsid w:val="007A70C5"/>
    <w:rsid w:val="007B05D5"/>
    <w:rsid w:val="007B3A44"/>
    <w:rsid w:val="007B3E4E"/>
    <w:rsid w:val="007B51CD"/>
    <w:rsid w:val="007C32D1"/>
    <w:rsid w:val="007C3E4A"/>
    <w:rsid w:val="007C72B5"/>
    <w:rsid w:val="007C78C3"/>
    <w:rsid w:val="007D0E6F"/>
    <w:rsid w:val="007D52AD"/>
    <w:rsid w:val="007E18F0"/>
    <w:rsid w:val="007E1EED"/>
    <w:rsid w:val="007E226F"/>
    <w:rsid w:val="007E2754"/>
    <w:rsid w:val="007E2FCC"/>
    <w:rsid w:val="007E35A8"/>
    <w:rsid w:val="007E6F69"/>
    <w:rsid w:val="007E7A3B"/>
    <w:rsid w:val="007E7C4E"/>
    <w:rsid w:val="007F157E"/>
    <w:rsid w:val="007F1A6E"/>
    <w:rsid w:val="007F241E"/>
    <w:rsid w:val="007F2749"/>
    <w:rsid w:val="008021D0"/>
    <w:rsid w:val="008050B8"/>
    <w:rsid w:val="00807E4C"/>
    <w:rsid w:val="00810A24"/>
    <w:rsid w:val="00813B57"/>
    <w:rsid w:val="00814914"/>
    <w:rsid w:val="00815847"/>
    <w:rsid w:val="00815C1B"/>
    <w:rsid w:val="00822C80"/>
    <w:rsid w:val="00822E38"/>
    <w:rsid w:val="00824B3E"/>
    <w:rsid w:val="00825E30"/>
    <w:rsid w:val="00836214"/>
    <w:rsid w:val="0083723F"/>
    <w:rsid w:val="00837B0E"/>
    <w:rsid w:val="00841CC5"/>
    <w:rsid w:val="00843B96"/>
    <w:rsid w:val="00845175"/>
    <w:rsid w:val="00847501"/>
    <w:rsid w:val="0084783B"/>
    <w:rsid w:val="008516D5"/>
    <w:rsid w:val="00851BDF"/>
    <w:rsid w:val="00851C88"/>
    <w:rsid w:val="00853F1B"/>
    <w:rsid w:val="00854BDF"/>
    <w:rsid w:val="00855594"/>
    <w:rsid w:val="00857C36"/>
    <w:rsid w:val="00860892"/>
    <w:rsid w:val="00860E78"/>
    <w:rsid w:val="00864E08"/>
    <w:rsid w:val="00865AC1"/>
    <w:rsid w:val="0086759D"/>
    <w:rsid w:val="00867F4D"/>
    <w:rsid w:val="00872A2A"/>
    <w:rsid w:val="008771BA"/>
    <w:rsid w:val="00880DDC"/>
    <w:rsid w:val="00881E53"/>
    <w:rsid w:val="00882E25"/>
    <w:rsid w:val="00883B13"/>
    <w:rsid w:val="00885985"/>
    <w:rsid w:val="00885E33"/>
    <w:rsid w:val="00886118"/>
    <w:rsid w:val="0088738B"/>
    <w:rsid w:val="0089339C"/>
    <w:rsid w:val="00896D56"/>
    <w:rsid w:val="0089746B"/>
    <w:rsid w:val="008A6267"/>
    <w:rsid w:val="008A661F"/>
    <w:rsid w:val="008B04A0"/>
    <w:rsid w:val="008B0A29"/>
    <w:rsid w:val="008B1851"/>
    <w:rsid w:val="008B1FCA"/>
    <w:rsid w:val="008B2F31"/>
    <w:rsid w:val="008B46CB"/>
    <w:rsid w:val="008B792A"/>
    <w:rsid w:val="008C1982"/>
    <w:rsid w:val="008C4ED6"/>
    <w:rsid w:val="008C7256"/>
    <w:rsid w:val="008D12E5"/>
    <w:rsid w:val="008D7FB5"/>
    <w:rsid w:val="008E06AF"/>
    <w:rsid w:val="008E272F"/>
    <w:rsid w:val="008E2B53"/>
    <w:rsid w:val="008E54A9"/>
    <w:rsid w:val="008E6C59"/>
    <w:rsid w:val="008F3F24"/>
    <w:rsid w:val="00900D7F"/>
    <w:rsid w:val="00911A8B"/>
    <w:rsid w:val="0091208A"/>
    <w:rsid w:val="00913264"/>
    <w:rsid w:val="0091407A"/>
    <w:rsid w:val="00916E06"/>
    <w:rsid w:val="009177A4"/>
    <w:rsid w:val="009221E5"/>
    <w:rsid w:val="009243A8"/>
    <w:rsid w:val="009254B1"/>
    <w:rsid w:val="009258BB"/>
    <w:rsid w:val="009339D7"/>
    <w:rsid w:val="00935038"/>
    <w:rsid w:val="00941A25"/>
    <w:rsid w:val="00942023"/>
    <w:rsid w:val="00942942"/>
    <w:rsid w:val="0094634A"/>
    <w:rsid w:val="00947CD5"/>
    <w:rsid w:val="00951C38"/>
    <w:rsid w:val="0095372D"/>
    <w:rsid w:val="00954D2F"/>
    <w:rsid w:val="009562EF"/>
    <w:rsid w:val="009563A6"/>
    <w:rsid w:val="00961091"/>
    <w:rsid w:val="00961404"/>
    <w:rsid w:val="009619C5"/>
    <w:rsid w:val="00962DC4"/>
    <w:rsid w:val="00963B22"/>
    <w:rsid w:val="00965EB0"/>
    <w:rsid w:val="0097133F"/>
    <w:rsid w:val="00971D62"/>
    <w:rsid w:val="00974475"/>
    <w:rsid w:val="0097505E"/>
    <w:rsid w:val="00975215"/>
    <w:rsid w:val="009816D1"/>
    <w:rsid w:val="00982453"/>
    <w:rsid w:val="00982501"/>
    <w:rsid w:val="009828E6"/>
    <w:rsid w:val="00982AEE"/>
    <w:rsid w:val="00984DC8"/>
    <w:rsid w:val="009872A1"/>
    <w:rsid w:val="00987937"/>
    <w:rsid w:val="00993A72"/>
    <w:rsid w:val="009947DC"/>
    <w:rsid w:val="00996410"/>
    <w:rsid w:val="009A109E"/>
    <w:rsid w:val="009A13C7"/>
    <w:rsid w:val="009A1665"/>
    <w:rsid w:val="009A29A3"/>
    <w:rsid w:val="009A6568"/>
    <w:rsid w:val="009B0C77"/>
    <w:rsid w:val="009B0D5F"/>
    <w:rsid w:val="009B0F0A"/>
    <w:rsid w:val="009B55E0"/>
    <w:rsid w:val="009C1FD8"/>
    <w:rsid w:val="009C31B2"/>
    <w:rsid w:val="009C50CC"/>
    <w:rsid w:val="009D2CBA"/>
    <w:rsid w:val="009D4E58"/>
    <w:rsid w:val="009D5D66"/>
    <w:rsid w:val="009E275B"/>
    <w:rsid w:val="009E54E9"/>
    <w:rsid w:val="009E5707"/>
    <w:rsid w:val="009E59DC"/>
    <w:rsid w:val="009E6F7D"/>
    <w:rsid w:val="009F0C71"/>
    <w:rsid w:val="009F5DEC"/>
    <w:rsid w:val="009F6554"/>
    <w:rsid w:val="00A00EB7"/>
    <w:rsid w:val="00A01ECE"/>
    <w:rsid w:val="00A05B80"/>
    <w:rsid w:val="00A078ED"/>
    <w:rsid w:val="00A13326"/>
    <w:rsid w:val="00A223C5"/>
    <w:rsid w:val="00A22F5A"/>
    <w:rsid w:val="00A234F1"/>
    <w:rsid w:val="00A26830"/>
    <w:rsid w:val="00A30683"/>
    <w:rsid w:val="00A32E0B"/>
    <w:rsid w:val="00A33DFD"/>
    <w:rsid w:val="00A4067F"/>
    <w:rsid w:val="00A40684"/>
    <w:rsid w:val="00A41413"/>
    <w:rsid w:val="00A421F8"/>
    <w:rsid w:val="00A4641D"/>
    <w:rsid w:val="00A46CC5"/>
    <w:rsid w:val="00A546E8"/>
    <w:rsid w:val="00A616FF"/>
    <w:rsid w:val="00A619D4"/>
    <w:rsid w:val="00A62BAF"/>
    <w:rsid w:val="00A66F1F"/>
    <w:rsid w:val="00A70CDB"/>
    <w:rsid w:val="00A71870"/>
    <w:rsid w:val="00A7252F"/>
    <w:rsid w:val="00A73BB7"/>
    <w:rsid w:val="00A764F4"/>
    <w:rsid w:val="00A76899"/>
    <w:rsid w:val="00A80B29"/>
    <w:rsid w:val="00A824E8"/>
    <w:rsid w:val="00A949B4"/>
    <w:rsid w:val="00A95E48"/>
    <w:rsid w:val="00AA3C34"/>
    <w:rsid w:val="00AC049A"/>
    <w:rsid w:val="00AC1772"/>
    <w:rsid w:val="00AC44B1"/>
    <w:rsid w:val="00AD1941"/>
    <w:rsid w:val="00AD7909"/>
    <w:rsid w:val="00AE08F7"/>
    <w:rsid w:val="00AE195E"/>
    <w:rsid w:val="00AF2F2A"/>
    <w:rsid w:val="00AF4328"/>
    <w:rsid w:val="00AF4C63"/>
    <w:rsid w:val="00B00FFF"/>
    <w:rsid w:val="00B01020"/>
    <w:rsid w:val="00B015A4"/>
    <w:rsid w:val="00B01B1E"/>
    <w:rsid w:val="00B02420"/>
    <w:rsid w:val="00B031A2"/>
    <w:rsid w:val="00B07D9A"/>
    <w:rsid w:val="00B163DA"/>
    <w:rsid w:val="00B16750"/>
    <w:rsid w:val="00B2577C"/>
    <w:rsid w:val="00B26F03"/>
    <w:rsid w:val="00B375DB"/>
    <w:rsid w:val="00B40E7A"/>
    <w:rsid w:val="00B40EE3"/>
    <w:rsid w:val="00B419D2"/>
    <w:rsid w:val="00B42E97"/>
    <w:rsid w:val="00B45035"/>
    <w:rsid w:val="00B5152F"/>
    <w:rsid w:val="00B53D47"/>
    <w:rsid w:val="00B556B7"/>
    <w:rsid w:val="00B573EA"/>
    <w:rsid w:val="00B62D6C"/>
    <w:rsid w:val="00B701A0"/>
    <w:rsid w:val="00B704E6"/>
    <w:rsid w:val="00B70B48"/>
    <w:rsid w:val="00B71085"/>
    <w:rsid w:val="00B717FC"/>
    <w:rsid w:val="00B746AE"/>
    <w:rsid w:val="00B75BBF"/>
    <w:rsid w:val="00B77723"/>
    <w:rsid w:val="00B8039F"/>
    <w:rsid w:val="00B816D5"/>
    <w:rsid w:val="00B820EB"/>
    <w:rsid w:val="00B82BC7"/>
    <w:rsid w:val="00B83846"/>
    <w:rsid w:val="00B905A0"/>
    <w:rsid w:val="00B91724"/>
    <w:rsid w:val="00B93120"/>
    <w:rsid w:val="00B935C6"/>
    <w:rsid w:val="00B96DE2"/>
    <w:rsid w:val="00BA4C6E"/>
    <w:rsid w:val="00BB0C08"/>
    <w:rsid w:val="00BB44C7"/>
    <w:rsid w:val="00BB4955"/>
    <w:rsid w:val="00BB56E4"/>
    <w:rsid w:val="00BC16ED"/>
    <w:rsid w:val="00BC2485"/>
    <w:rsid w:val="00BC28F1"/>
    <w:rsid w:val="00BC7BF5"/>
    <w:rsid w:val="00BD10D7"/>
    <w:rsid w:val="00BD1837"/>
    <w:rsid w:val="00BD1A3E"/>
    <w:rsid w:val="00BD242B"/>
    <w:rsid w:val="00BD4134"/>
    <w:rsid w:val="00BD674F"/>
    <w:rsid w:val="00BD6E45"/>
    <w:rsid w:val="00BE5A14"/>
    <w:rsid w:val="00BE5A8C"/>
    <w:rsid w:val="00BE607D"/>
    <w:rsid w:val="00BE7686"/>
    <w:rsid w:val="00BE7C38"/>
    <w:rsid w:val="00BF0A1E"/>
    <w:rsid w:val="00BF1A29"/>
    <w:rsid w:val="00C004ED"/>
    <w:rsid w:val="00C00F06"/>
    <w:rsid w:val="00C019E9"/>
    <w:rsid w:val="00C03E89"/>
    <w:rsid w:val="00C04097"/>
    <w:rsid w:val="00C049EB"/>
    <w:rsid w:val="00C06AA3"/>
    <w:rsid w:val="00C10BF7"/>
    <w:rsid w:val="00C12F5B"/>
    <w:rsid w:val="00C16CBF"/>
    <w:rsid w:val="00C17E04"/>
    <w:rsid w:val="00C20055"/>
    <w:rsid w:val="00C2009F"/>
    <w:rsid w:val="00C20ACD"/>
    <w:rsid w:val="00C21013"/>
    <w:rsid w:val="00C216E7"/>
    <w:rsid w:val="00C23C4B"/>
    <w:rsid w:val="00C24746"/>
    <w:rsid w:val="00C31069"/>
    <w:rsid w:val="00C33C09"/>
    <w:rsid w:val="00C3412E"/>
    <w:rsid w:val="00C37A64"/>
    <w:rsid w:val="00C37BCF"/>
    <w:rsid w:val="00C37F6B"/>
    <w:rsid w:val="00C42877"/>
    <w:rsid w:val="00C43DD7"/>
    <w:rsid w:val="00C4744E"/>
    <w:rsid w:val="00C51877"/>
    <w:rsid w:val="00C52404"/>
    <w:rsid w:val="00C549E0"/>
    <w:rsid w:val="00C552F0"/>
    <w:rsid w:val="00C60AB1"/>
    <w:rsid w:val="00C61930"/>
    <w:rsid w:val="00C63A44"/>
    <w:rsid w:val="00C64404"/>
    <w:rsid w:val="00C65CB1"/>
    <w:rsid w:val="00C662B5"/>
    <w:rsid w:val="00C66953"/>
    <w:rsid w:val="00C677BC"/>
    <w:rsid w:val="00C72F1B"/>
    <w:rsid w:val="00C8116A"/>
    <w:rsid w:val="00C829F8"/>
    <w:rsid w:val="00C900B0"/>
    <w:rsid w:val="00C901DE"/>
    <w:rsid w:val="00C90DB8"/>
    <w:rsid w:val="00C918DD"/>
    <w:rsid w:val="00C97AFB"/>
    <w:rsid w:val="00CA018C"/>
    <w:rsid w:val="00CA0AED"/>
    <w:rsid w:val="00CA3C63"/>
    <w:rsid w:val="00CA573B"/>
    <w:rsid w:val="00CB0C09"/>
    <w:rsid w:val="00CB23AF"/>
    <w:rsid w:val="00CB57CA"/>
    <w:rsid w:val="00CB778F"/>
    <w:rsid w:val="00CC4082"/>
    <w:rsid w:val="00CC487F"/>
    <w:rsid w:val="00CC56B4"/>
    <w:rsid w:val="00CD07F2"/>
    <w:rsid w:val="00CD10C2"/>
    <w:rsid w:val="00CD3790"/>
    <w:rsid w:val="00CE2247"/>
    <w:rsid w:val="00CE251E"/>
    <w:rsid w:val="00CE3492"/>
    <w:rsid w:val="00CE7C97"/>
    <w:rsid w:val="00CF0E57"/>
    <w:rsid w:val="00CF1398"/>
    <w:rsid w:val="00CF163E"/>
    <w:rsid w:val="00CF24C3"/>
    <w:rsid w:val="00CF28AD"/>
    <w:rsid w:val="00CF383E"/>
    <w:rsid w:val="00CF73ED"/>
    <w:rsid w:val="00D00F19"/>
    <w:rsid w:val="00D04C56"/>
    <w:rsid w:val="00D056BA"/>
    <w:rsid w:val="00D06F5B"/>
    <w:rsid w:val="00D06F60"/>
    <w:rsid w:val="00D075FC"/>
    <w:rsid w:val="00D11056"/>
    <w:rsid w:val="00D1117C"/>
    <w:rsid w:val="00D11D78"/>
    <w:rsid w:val="00D1446F"/>
    <w:rsid w:val="00D14569"/>
    <w:rsid w:val="00D14589"/>
    <w:rsid w:val="00D16A7D"/>
    <w:rsid w:val="00D17138"/>
    <w:rsid w:val="00D221A0"/>
    <w:rsid w:val="00D22479"/>
    <w:rsid w:val="00D30882"/>
    <w:rsid w:val="00D30A19"/>
    <w:rsid w:val="00D33606"/>
    <w:rsid w:val="00D35208"/>
    <w:rsid w:val="00D36068"/>
    <w:rsid w:val="00D368F4"/>
    <w:rsid w:val="00D37327"/>
    <w:rsid w:val="00D421FC"/>
    <w:rsid w:val="00D433C7"/>
    <w:rsid w:val="00D44950"/>
    <w:rsid w:val="00D47030"/>
    <w:rsid w:val="00D47F8D"/>
    <w:rsid w:val="00D5017A"/>
    <w:rsid w:val="00D50DE8"/>
    <w:rsid w:val="00D5209A"/>
    <w:rsid w:val="00D67176"/>
    <w:rsid w:val="00D71C5D"/>
    <w:rsid w:val="00D72176"/>
    <w:rsid w:val="00D72FC4"/>
    <w:rsid w:val="00D732D1"/>
    <w:rsid w:val="00D7737E"/>
    <w:rsid w:val="00D82E5D"/>
    <w:rsid w:val="00D84CDE"/>
    <w:rsid w:val="00D84FB5"/>
    <w:rsid w:val="00D85CA9"/>
    <w:rsid w:val="00D87654"/>
    <w:rsid w:val="00D9393C"/>
    <w:rsid w:val="00D94EB6"/>
    <w:rsid w:val="00D9625E"/>
    <w:rsid w:val="00D96C47"/>
    <w:rsid w:val="00D97F23"/>
    <w:rsid w:val="00DA0429"/>
    <w:rsid w:val="00DA272E"/>
    <w:rsid w:val="00DA2FE1"/>
    <w:rsid w:val="00DA365C"/>
    <w:rsid w:val="00DA45A1"/>
    <w:rsid w:val="00DA5E7F"/>
    <w:rsid w:val="00DA63D3"/>
    <w:rsid w:val="00DA6958"/>
    <w:rsid w:val="00DB0554"/>
    <w:rsid w:val="00DB2A6B"/>
    <w:rsid w:val="00DB7396"/>
    <w:rsid w:val="00DB768B"/>
    <w:rsid w:val="00DB7DB0"/>
    <w:rsid w:val="00DC1B68"/>
    <w:rsid w:val="00DC1C7C"/>
    <w:rsid w:val="00DC1FB4"/>
    <w:rsid w:val="00DC22C9"/>
    <w:rsid w:val="00DC3356"/>
    <w:rsid w:val="00DC3BAD"/>
    <w:rsid w:val="00DC3EC4"/>
    <w:rsid w:val="00DC4598"/>
    <w:rsid w:val="00DC4735"/>
    <w:rsid w:val="00DC4786"/>
    <w:rsid w:val="00DC52E2"/>
    <w:rsid w:val="00DC6A99"/>
    <w:rsid w:val="00DC778F"/>
    <w:rsid w:val="00DD0969"/>
    <w:rsid w:val="00DD4F75"/>
    <w:rsid w:val="00DD5F16"/>
    <w:rsid w:val="00DE30C7"/>
    <w:rsid w:val="00DE574F"/>
    <w:rsid w:val="00DE6A30"/>
    <w:rsid w:val="00DF0944"/>
    <w:rsid w:val="00DF11B3"/>
    <w:rsid w:val="00DF22EF"/>
    <w:rsid w:val="00DF4564"/>
    <w:rsid w:val="00DF6E3D"/>
    <w:rsid w:val="00DF6F0A"/>
    <w:rsid w:val="00DF7A17"/>
    <w:rsid w:val="00DF7FF5"/>
    <w:rsid w:val="00E01C5E"/>
    <w:rsid w:val="00E130F2"/>
    <w:rsid w:val="00E13199"/>
    <w:rsid w:val="00E1380F"/>
    <w:rsid w:val="00E17032"/>
    <w:rsid w:val="00E20107"/>
    <w:rsid w:val="00E20729"/>
    <w:rsid w:val="00E22850"/>
    <w:rsid w:val="00E26D8C"/>
    <w:rsid w:val="00E27112"/>
    <w:rsid w:val="00E271B4"/>
    <w:rsid w:val="00E275E6"/>
    <w:rsid w:val="00E27C92"/>
    <w:rsid w:val="00E31F12"/>
    <w:rsid w:val="00E3328E"/>
    <w:rsid w:val="00E356C8"/>
    <w:rsid w:val="00E3602A"/>
    <w:rsid w:val="00E437C2"/>
    <w:rsid w:val="00E45EE3"/>
    <w:rsid w:val="00E520C5"/>
    <w:rsid w:val="00E53CA2"/>
    <w:rsid w:val="00E55261"/>
    <w:rsid w:val="00E569DD"/>
    <w:rsid w:val="00E56F1D"/>
    <w:rsid w:val="00E574F8"/>
    <w:rsid w:val="00E643B1"/>
    <w:rsid w:val="00E65D88"/>
    <w:rsid w:val="00E66415"/>
    <w:rsid w:val="00E716FF"/>
    <w:rsid w:val="00E73314"/>
    <w:rsid w:val="00E75818"/>
    <w:rsid w:val="00E80411"/>
    <w:rsid w:val="00E8198B"/>
    <w:rsid w:val="00E85323"/>
    <w:rsid w:val="00E91288"/>
    <w:rsid w:val="00E91935"/>
    <w:rsid w:val="00E9255B"/>
    <w:rsid w:val="00E938BD"/>
    <w:rsid w:val="00E969CC"/>
    <w:rsid w:val="00EA191D"/>
    <w:rsid w:val="00EA2471"/>
    <w:rsid w:val="00EA3BFD"/>
    <w:rsid w:val="00EA5D0B"/>
    <w:rsid w:val="00EA5EAE"/>
    <w:rsid w:val="00EB16B1"/>
    <w:rsid w:val="00EB2302"/>
    <w:rsid w:val="00EB6B37"/>
    <w:rsid w:val="00EC04BE"/>
    <w:rsid w:val="00EC2BBE"/>
    <w:rsid w:val="00EC2C3E"/>
    <w:rsid w:val="00EC67B5"/>
    <w:rsid w:val="00EC7C35"/>
    <w:rsid w:val="00ED0061"/>
    <w:rsid w:val="00ED17D0"/>
    <w:rsid w:val="00ED5AE5"/>
    <w:rsid w:val="00ED7DB6"/>
    <w:rsid w:val="00EE0E44"/>
    <w:rsid w:val="00EE27A1"/>
    <w:rsid w:val="00EE610D"/>
    <w:rsid w:val="00EE7263"/>
    <w:rsid w:val="00EF5B47"/>
    <w:rsid w:val="00EF5D78"/>
    <w:rsid w:val="00EF5EC8"/>
    <w:rsid w:val="00F03920"/>
    <w:rsid w:val="00F04F1E"/>
    <w:rsid w:val="00F0662C"/>
    <w:rsid w:val="00F10F14"/>
    <w:rsid w:val="00F118BB"/>
    <w:rsid w:val="00F12210"/>
    <w:rsid w:val="00F20E3A"/>
    <w:rsid w:val="00F2236E"/>
    <w:rsid w:val="00F23D02"/>
    <w:rsid w:val="00F23FBD"/>
    <w:rsid w:val="00F24CB8"/>
    <w:rsid w:val="00F25A4C"/>
    <w:rsid w:val="00F2627A"/>
    <w:rsid w:val="00F32E31"/>
    <w:rsid w:val="00F33BB2"/>
    <w:rsid w:val="00F36E2F"/>
    <w:rsid w:val="00F37EBC"/>
    <w:rsid w:val="00F41AA1"/>
    <w:rsid w:val="00F41F60"/>
    <w:rsid w:val="00F438A6"/>
    <w:rsid w:val="00F44469"/>
    <w:rsid w:val="00F50F4B"/>
    <w:rsid w:val="00F52DC6"/>
    <w:rsid w:val="00F53F15"/>
    <w:rsid w:val="00F5417D"/>
    <w:rsid w:val="00F55734"/>
    <w:rsid w:val="00F573B3"/>
    <w:rsid w:val="00F61C6A"/>
    <w:rsid w:val="00F61D4E"/>
    <w:rsid w:val="00F621E7"/>
    <w:rsid w:val="00F6454C"/>
    <w:rsid w:val="00F65331"/>
    <w:rsid w:val="00F67C54"/>
    <w:rsid w:val="00F71262"/>
    <w:rsid w:val="00F729C7"/>
    <w:rsid w:val="00F75558"/>
    <w:rsid w:val="00F76D91"/>
    <w:rsid w:val="00F77E4D"/>
    <w:rsid w:val="00F800BB"/>
    <w:rsid w:val="00F80D6F"/>
    <w:rsid w:val="00F814B7"/>
    <w:rsid w:val="00F81717"/>
    <w:rsid w:val="00F83522"/>
    <w:rsid w:val="00F84843"/>
    <w:rsid w:val="00F858BE"/>
    <w:rsid w:val="00F85997"/>
    <w:rsid w:val="00F85D15"/>
    <w:rsid w:val="00F86C26"/>
    <w:rsid w:val="00F90F9B"/>
    <w:rsid w:val="00F926E0"/>
    <w:rsid w:val="00F93454"/>
    <w:rsid w:val="00F936FC"/>
    <w:rsid w:val="00F97522"/>
    <w:rsid w:val="00FA3A34"/>
    <w:rsid w:val="00FA5220"/>
    <w:rsid w:val="00FA726A"/>
    <w:rsid w:val="00FA7CAA"/>
    <w:rsid w:val="00FB20B6"/>
    <w:rsid w:val="00FB3709"/>
    <w:rsid w:val="00FB5A07"/>
    <w:rsid w:val="00FB6415"/>
    <w:rsid w:val="00FB7101"/>
    <w:rsid w:val="00FC158E"/>
    <w:rsid w:val="00FC3BA2"/>
    <w:rsid w:val="00FC3C6B"/>
    <w:rsid w:val="00FC3FF5"/>
    <w:rsid w:val="00FC486E"/>
    <w:rsid w:val="00FC6018"/>
    <w:rsid w:val="00FC791C"/>
    <w:rsid w:val="00FC7A27"/>
    <w:rsid w:val="00FD0287"/>
    <w:rsid w:val="00FD1544"/>
    <w:rsid w:val="00FD308B"/>
    <w:rsid w:val="00FD4DE0"/>
    <w:rsid w:val="00FD65BF"/>
    <w:rsid w:val="00FE111D"/>
    <w:rsid w:val="00FE2414"/>
    <w:rsid w:val="00FE2C68"/>
    <w:rsid w:val="00FE3370"/>
    <w:rsid w:val="00FE37FE"/>
    <w:rsid w:val="00FF1908"/>
    <w:rsid w:val="00FF6197"/>
    <w:rsid w:val="00FF71F7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589FFB"/>
  <w15:chartTrackingRefBased/>
  <w15:docId w15:val="{4DE045F9-47F2-4647-AC72-FC5E35B2C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D70"/>
  </w:style>
  <w:style w:type="paragraph" w:styleId="Heading1">
    <w:name w:val="heading 1"/>
    <w:basedOn w:val="Normal"/>
    <w:next w:val="Normal"/>
    <w:link w:val="Heading1Char"/>
    <w:uiPriority w:val="9"/>
    <w:qFormat/>
    <w:rsid w:val="004E02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4F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4F1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3BD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1C4CAB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4CA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6BE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6BE4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10E16"/>
    <w:rPr>
      <w:color w:val="808080"/>
    </w:rPr>
  </w:style>
  <w:style w:type="table" w:styleId="TableGrid">
    <w:name w:val="Table Grid"/>
    <w:basedOn w:val="TableNormal"/>
    <w:uiPriority w:val="39"/>
    <w:rsid w:val="00CE34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E3492"/>
    <w:rPr>
      <w:i/>
      <w:iCs/>
    </w:rPr>
  </w:style>
  <w:style w:type="paragraph" w:styleId="NormalWeb">
    <w:name w:val="Normal (Web)"/>
    <w:basedOn w:val="Normal"/>
    <w:uiPriority w:val="99"/>
    <w:unhideWhenUsed/>
    <w:rsid w:val="001D2C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32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32D1"/>
  </w:style>
  <w:style w:type="paragraph" w:styleId="Footer">
    <w:name w:val="footer"/>
    <w:basedOn w:val="Normal"/>
    <w:link w:val="FooterChar"/>
    <w:uiPriority w:val="99"/>
    <w:unhideWhenUsed/>
    <w:rsid w:val="007C32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32D1"/>
  </w:style>
  <w:style w:type="paragraph" w:styleId="IntenseQuote">
    <w:name w:val="Intense Quote"/>
    <w:basedOn w:val="Normal"/>
    <w:next w:val="Normal"/>
    <w:link w:val="IntenseQuoteChar"/>
    <w:uiPriority w:val="30"/>
    <w:qFormat/>
    <w:rsid w:val="006E7C1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7C11"/>
    <w:rPr>
      <w:i/>
      <w:iCs/>
      <w:color w:val="4472C4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4D001A"/>
    <w:pPr>
      <w:pBdr>
        <w:bottom w:val="single" w:sz="8" w:space="4" w:color="4472C4" w:themeColor="accent1"/>
      </w:pBdr>
      <w:spacing w:after="300"/>
      <w:contextualSpacing/>
    </w:pPr>
    <w:rPr>
      <w:rFonts w:ascii="Arial" w:eastAsiaTheme="majorEastAsia" w:hAnsi="Arial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001A"/>
    <w:rPr>
      <w:rFonts w:ascii="Arial" w:eastAsiaTheme="majorEastAsia" w:hAnsi="Arial" w:cstheme="majorBidi"/>
      <w:color w:val="323E4F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C0409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E02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083BD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4F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4F1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tandard">
    <w:name w:val="Standard"/>
    <w:rsid w:val="000F69C2"/>
    <w:pPr>
      <w:suppressAutoHyphens/>
      <w:autoSpaceDN w:val="0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customStyle="1" w:styleId="html-span">
    <w:name w:val="html-span"/>
    <w:basedOn w:val="DefaultParagraphFont"/>
    <w:rsid w:val="00C00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3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014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0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0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22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551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ECECEC"/>
              </w:divBdr>
              <w:divsChild>
                <w:div w:id="3716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04395">
                  <w:marLeft w:val="525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8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9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809949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5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3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indheimerMNContact@gmail.com" TargetMode="External"/><Relationship Id="rId21" Type="http://schemas.openxmlformats.org/officeDocument/2006/relationships/hyperlink" Target="https://txmn.org/lindheimer/whats-new" TargetMode="External"/><Relationship Id="rId42" Type="http://schemas.openxmlformats.org/officeDocument/2006/relationships/hyperlink" Target="mailto:LindheimerMNContact@gmail.com" TargetMode="External"/><Relationship Id="rId47" Type="http://schemas.openxmlformats.org/officeDocument/2006/relationships/image" Target="media/image26.png"/><Relationship Id="rId63" Type="http://schemas.openxmlformats.org/officeDocument/2006/relationships/image" Target="media/image41.jpg"/><Relationship Id="rId68" Type="http://schemas.openxmlformats.org/officeDocument/2006/relationships/image" Target="media/image46.jfif"/><Relationship Id="rId84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hyperlink" Target="https://txmn.org/lindheimer/chapter-info/lmn-board-members/lmn-board-minutes-archive/" TargetMode="External"/><Relationship Id="rId37" Type="http://schemas.openxmlformats.org/officeDocument/2006/relationships/image" Target="media/image18.jp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74" Type="http://schemas.openxmlformats.org/officeDocument/2006/relationships/image" Target="media/image51.jpeg"/><Relationship Id="rId79" Type="http://schemas.openxmlformats.org/officeDocument/2006/relationships/image" Target="media/image55.png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82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hyperlink" Target="mailto:LindheimerMNContact@gmail.com" TargetMode="External"/><Relationship Id="rId27" Type="http://schemas.openxmlformats.org/officeDocument/2006/relationships/hyperlink" Target="https://txmn.org/lindheimer" TargetMode="External"/><Relationship Id="rId30" Type="http://schemas.openxmlformats.org/officeDocument/2006/relationships/hyperlink" Target="https://txmn.org/lindheimer/chapter-info/lmn-board-members/lmn-board-minutes-archive/" TargetMode="External"/><Relationship Id="rId35" Type="http://schemas.openxmlformats.org/officeDocument/2006/relationships/image" Target="media/image16.jpeg"/><Relationship Id="rId43" Type="http://schemas.openxmlformats.org/officeDocument/2006/relationships/hyperlink" Target="mailto:LindheimerMNContact@gmail.com" TargetMode="External"/><Relationship Id="rId48" Type="http://schemas.openxmlformats.org/officeDocument/2006/relationships/image" Target="media/image27.jpeg"/><Relationship Id="rId56" Type="http://schemas.openxmlformats.org/officeDocument/2006/relationships/image" Target="media/image34.png"/><Relationship Id="rId64" Type="http://schemas.openxmlformats.org/officeDocument/2006/relationships/image" Target="media/image42.jpg"/><Relationship Id="rId69" Type="http://schemas.openxmlformats.org/officeDocument/2006/relationships/image" Target="media/image47.jfif"/><Relationship Id="rId77" Type="http://schemas.openxmlformats.org/officeDocument/2006/relationships/hyperlink" Target="https://txmn.org/lindheimer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72" Type="http://schemas.openxmlformats.org/officeDocument/2006/relationships/hyperlink" Target="http://www.inaturalist.org" TargetMode="External"/><Relationship Id="rId80" Type="http://schemas.microsoft.com/office/2007/relationships/hdphoto" Target="media/hdphoto2.wdp"/><Relationship Id="rId3" Type="http://schemas.openxmlformats.org/officeDocument/2006/relationships/styles" Target="styles.xml"/><Relationship Id="rId12" Type="http://schemas.openxmlformats.org/officeDocument/2006/relationships/image" Target="media/image5.jfif"/><Relationship Id="rId17" Type="http://schemas.openxmlformats.org/officeDocument/2006/relationships/image" Target="media/image10.jpeg"/><Relationship Id="rId25" Type="http://schemas.openxmlformats.org/officeDocument/2006/relationships/hyperlink" Target="https://txmn.org/lindheimer/whats-new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5.jpg"/><Relationship Id="rId59" Type="http://schemas.openxmlformats.org/officeDocument/2006/relationships/image" Target="media/image37.jpeg"/><Relationship Id="rId67" Type="http://schemas.openxmlformats.org/officeDocument/2006/relationships/image" Target="media/image45.jpg"/><Relationship Id="rId20" Type="http://schemas.openxmlformats.org/officeDocument/2006/relationships/image" Target="media/image13.jpeg"/><Relationship Id="rId41" Type="http://schemas.openxmlformats.org/officeDocument/2006/relationships/image" Target="media/image22.jpe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image" Target="media/image52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txmn.org/lindheimer" TargetMode="External"/><Relationship Id="rId28" Type="http://schemas.openxmlformats.org/officeDocument/2006/relationships/hyperlink" Target="https://www.facebook.com/txmn.lindheimer/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8.png"/><Relationship Id="rId57" Type="http://schemas.openxmlformats.org/officeDocument/2006/relationships/image" Target="media/image35.jpg"/><Relationship Id="rId10" Type="http://schemas.openxmlformats.org/officeDocument/2006/relationships/image" Target="media/image3.jpeg"/><Relationship Id="rId31" Type="http://schemas.openxmlformats.org/officeDocument/2006/relationships/hyperlink" Target="https://us06web.zoom.us/j/7461036858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30.emf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50.jpeg"/><Relationship Id="rId78" Type="http://schemas.openxmlformats.org/officeDocument/2006/relationships/image" Target="media/image54.jpg"/><Relationship Id="rId81" Type="http://schemas.openxmlformats.org/officeDocument/2006/relationships/hyperlink" Target="https://facebook.com/txmn.lindheim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0.jpeg"/><Relationship Id="rId34" Type="http://schemas.openxmlformats.org/officeDocument/2006/relationships/image" Target="media/image15.jpg"/><Relationship Id="rId50" Type="http://schemas.microsoft.com/office/2007/relationships/hdphoto" Target="media/hdphoto1.wdp"/><Relationship Id="rId55" Type="http://schemas.openxmlformats.org/officeDocument/2006/relationships/image" Target="media/image33.jpeg"/><Relationship Id="rId76" Type="http://schemas.openxmlformats.org/officeDocument/2006/relationships/image" Target="media/image53.jpeg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2" Type="http://schemas.openxmlformats.org/officeDocument/2006/relationships/numbering" Target="numbering.xml"/><Relationship Id="rId29" Type="http://schemas.openxmlformats.org/officeDocument/2006/relationships/hyperlink" Target="https://us06web.zoom.us/j/7461036858" TargetMode="External"/><Relationship Id="rId24" Type="http://schemas.openxmlformats.org/officeDocument/2006/relationships/hyperlink" Target="https://www.facebook.com/txmn.lindheimer/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66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P Simplified">
      <a:majorFont>
        <a:latin typeface="HP Simplified"/>
        <a:ea typeface=""/>
        <a:cs typeface=""/>
      </a:majorFont>
      <a:minorFont>
        <a:latin typeface="HP Simplifi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E489C-3C5F-45C7-924C-CE6A52462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15</Pages>
  <Words>792</Words>
  <Characters>4751</Characters>
  <Application>Microsoft Office Word</Application>
  <DocSecurity>0</DocSecurity>
  <Lines>321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McFarland</dc:creator>
  <cp:keywords/>
  <dc:description/>
  <cp:lastModifiedBy>Marilyn McFarland</cp:lastModifiedBy>
  <cp:revision>31</cp:revision>
  <cp:lastPrinted>2025-04-30T15:20:00Z</cp:lastPrinted>
  <dcterms:created xsi:type="dcterms:W3CDTF">2026-01-04T14:09:00Z</dcterms:created>
  <dcterms:modified xsi:type="dcterms:W3CDTF">2026-01-26T12:44:00Z</dcterms:modified>
</cp:coreProperties>
</file>