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E4F3BA" w14:textId="496D40AE" w:rsidR="00CA573B" w:rsidRDefault="00814914" w:rsidP="00606287">
      <w:pPr>
        <w:rPr>
          <w:rFonts w:ascii="Tempus Sans ITC" w:eastAsia="Times New Roman" w:hAnsi="Tempus Sans ITC" w:cs="Times New Roman"/>
          <w:b/>
          <w:bCs/>
          <w:sz w:val="28"/>
          <w:szCs w:val="28"/>
        </w:rPr>
      </w:pPr>
      <w:r w:rsidRPr="00705677">
        <w:rPr>
          <w:rFonts w:ascii="Maiandra GD" w:hAnsi="Maiandra GD"/>
          <w:b/>
          <w:bCs/>
          <w:noProof/>
          <w:sz w:val="44"/>
          <w:szCs w:val="44"/>
        </w:rPr>
        <w:drawing>
          <wp:anchor distT="0" distB="0" distL="114300" distR="114300" simplePos="0" relativeHeight="251658263" behindDoc="0" locked="0" layoutInCell="1" allowOverlap="1" wp14:anchorId="142533DA" wp14:editId="4FD80CD7">
            <wp:simplePos x="0" y="0"/>
            <wp:positionH relativeFrom="margin">
              <wp:posOffset>-17145</wp:posOffset>
            </wp:positionH>
            <wp:positionV relativeFrom="paragraph">
              <wp:posOffset>-131445</wp:posOffset>
            </wp:positionV>
            <wp:extent cx="1510030" cy="10477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cstate="print">
                      <a:duotone>
                        <a:prstClr val="black"/>
                        <a:srgbClr val="D9C3A5">
                          <a:tint val="50000"/>
                          <a:satMod val="180000"/>
                        </a:srgbClr>
                      </a:duotone>
                      <a:extLst>
                        <a:ext uri="{28A0092B-C50C-407E-A947-70E740481C1C}">
                          <a14:useLocalDpi xmlns:a14="http://schemas.microsoft.com/office/drawing/2010/main" val="0"/>
                        </a:ext>
                      </a:extLst>
                    </a:blip>
                    <a:stretch>
                      <a:fillRect/>
                    </a:stretch>
                  </pic:blipFill>
                  <pic:spPr>
                    <a:xfrm>
                      <a:off x="0" y="0"/>
                      <a:ext cx="1510030" cy="1047750"/>
                    </a:xfrm>
                    <a:prstGeom prst="rect">
                      <a:avLst/>
                    </a:prstGeom>
                  </pic:spPr>
                </pic:pic>
              </a:graphicData>
            </a:graphic>
            <wp14:sizeRelH relativeFrom="margin">
              <wp14:pctWidth>0</wp14:pctWidth>
            </wp14:sizeRelH>
            <wp14:sizeRelV relativeFrom="margin">
              <wp14:pctHeight>0</wp14:pctHeight>
            </wp14:sizeRelV>
          </wp:anchor>
        </w:drawing>
      </w:r>
      <w:r w:rsidR="000B5C0A" w:rsidRPr="006A6892">
        <w:rPr>
          <w:rFonts w:ascii="Maiandra GD" w:hAnsi="Maiandra GD"/>
          <w:b/>
          <w:bCs/>
          <w:noProof/>
          <w:sz w:val="44"/>
          <w:szCs w:val="44"/>
        </w:rPr>
        <mc:AlternateContent>
          <mc:Choice Requires="wps">
            <w:drawing>
              <wp:anchor distT="45720" distB="45720" distL="114300" distR="114300" simplePos="0" relativeHeight="251658262" behindDoc="0" locked="0" layoutInCell="1" allowOverlap="1" wp14:anchorId="0EFBC16B" wp14:editId="33648341">
                <wp:simplePos x="0" y="0"/>
                <wp:positionH relativeFrom="margin">
                  <wp:align>left</wp:align>
                </wp:positionH>
                <wp:positionV relativeFrom="paragraph">
                  <wp:posOffset>0</wp:posOffset>
                </wp:positionV>
                <wp:extent cx="6080760" cy="1052830"/>
                <wp:effectExtent l="0" t="0" r="0" b="0"/>
                <wp:wrapThrough wrapText="bothSides">
                  <wp:wrapPolygon edited="0">
                    <wp:start x="203" y="0"/>
                    <wp:lineTo x="203" y="21105"/>
                    <wp:lineTo x="21383" y="21105"/>
                    <wp:lineTo x="21383" y="0"/>
                    <wp:lineTo x="203" y="0"/>
                  </wp:wrapPolygon>
                </wp:wrapThrough>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760" cy="1052830"/>
                        </a:xfrm>
                        <a:prstGeom prst="rect">
                          <a:avLst/>
                        </a:prstGeom>
                        <a:noFill/>
                        <a:ln w="9525">
                          <a:noFill/>
                          <a:miter lim="800000"/>
                          <a:headEnd/>
                          <a:tailEnd/>
                        </a:ln>
                      </wps:spPr>
                      <wps:txbx>
                        <w:txbxContent>
                          <w:p w14:paraId="3A76AF6C" w14:textId="77777777" w:rsidR="00525E73" w:rsidRPr="009E275B" w:rsidRDefault="006A6892" w:rsidP="00525E73">
                            <w:pPr>
                              <w:jc w:val="right"/>
                              <w:rPr>
                                <w:rFonts w:ascii="Tempus Sans ITC" w:hAnsi="Tempus Sans ITC"/>
                                <w:b/>
                                <w:bCs/>
                                <w:i/>
                                <w:iCs/>
                                <w:sz w:val="52"/>
                                <w:szCs w:val="52"/>
                              </w:rPr>
                            </w:pPr>
                            <w:bookmarkStart w:id="0" w:name="_Hlk195003056"/>
                            <w:bookmarkEnd w:id="0"/>
                            <w:r w:rsidRPr="009E275B">
                              <w:rPr>
                                <w:rFonts w:ascii="Tempus Sans ITC" w:hAnsi="Tempus Sans ITC"/>
                                <w:b/>
                                <w:bCs/>
                                <w:i/>
                                <w:iCs/>
                                <w:sz w:val="52"/>
                                <w:szCs w:val="52"/>
                              </w:rPr>
                              <w:t xml:space="preserve">The Lindheimer Quarterly </w:t>
                            </w:r>
                          </w:p>
                          <w:p w14:paraId="0EED6B7A" w14:textId="72F0909A" w:rsidR="005C28D1" w:rsidRPr="00FC486E" w:rsidRDefault="00735D77" w:rsidP="00525E73">
                            <w:pPr>
                              <w:jc w:val="right"/>
                              <w:rPr>
                                <w:rFonts w:ascii="Comic Sans MS" w:hAnsi="Comic Sans MS"/>
                                <w:sz w:val="40"/>
                                <w:szCs w:val="40"/>
                              </w:rPr>
                            </w:pPr>
                            <w:r>
                              <w:rPr>
                                <w:rFonts w:ascii="Tempus Sans ITC" w:hAnsi="Tempus Sans ITC"/>
                                <w:b/>
                                <w:bCs/>
                                <w:i/>
                                <w:iCs/>
                                <w:sz w:val="40"/>
                                <w:szCs w:val="40"/>
                              </w:rPr>
                              <w:t>1</w:t>
                            </w:r>
                            <w:r w:rsidRPr="00735D77">
                              <w:rPr>
                                <w:rFonts w:ascii="Tempus Sans ITC" w:hAnsi="Tempus Sans ITC"/>
                                <w:b/>
                                <w:bCs/>
                                <w:i/>
                                <w:iCs/>
                                <w:sz w:val="40"/>
                                <w:szCs w:val="40"/>
                                <w:vertAlign w:val="superscript"/>
                              </w:rPr>
                              <w:t>st</w:t>
                            </w:r>
                            <w:r>
                              <w:rPr>
                                <w:rFonts w:ascii="Tempus Sans ITC" w:hAnsi="Tempus Sans ITC"/>
                                <w:b/>
                                <w:bCs/>
                                <w:i/>
                                <w:iCs/>
                                <w:sz w:val="40"/>
                                <w:szCs w:val="40"/>
                              </w:rPr>
                              <w:t xml:space="preserve"> </w:t>
                            </w:r>
                            <w:r w:rsidR="006A6892" w:rsidRPr="00FC486E">
                              <w:rPr>
                                <w:rFonts w:ascii="Tempus Sans ITC" w:hAnsi="Tempus Sans ITC"/>
                                <w:b/>
                                <w:bCs/>
                                <w:i/>
                                <w:iCs/>
                                <w:sz w:val="40"/>
                                <w:szCs w:val="40"/>
                              </w:rPr>
                              <w:t>Quarter</w:t>
                            </w:r>
                            <w:r w:rsidR="00E1380F" w:rsidRPr="00FC486E">
                              <w:rPr>
                                <w:rFonts w:ascii="Tempus Sans ITC" w:hAnsi="Tempus Sans ITC"/>
                                <w:b/>
                                <w:bCs/>
                                <w:i/>
                                <w:iCs/>
                                <w:sz w:val="40"/>
                                <w:szCs w:val="40"/>
                              </w:rPr>
                              <w:t xml:space="preserve"> 202</w:t>
                            </w:r>
                            <w:r>
                              <w:rPr>
                                <w:rFonts w:ascii="Tempus Sans ITC" w:hAnsi="Tempus Sans ITC"/>
                                <w:b/>
                                <w:bCs/>
                                <w:i/>
                                <w:iCs/>
                                <w:sz w:val="40"/>
                                <w:szCs w:val="40"/>
                              </w:rPr>
                              <w:t>6</w:t>
                            </w:r>
                          </w:p>
                          <w:p w14:paraId="05B2FECE" w14:textId="77777777" w:rsidR="006A6892" w:rsidRDefault="006A6892" w:rsidP="00525E73">
                            <w:pPr>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FBC16B" id="_x0000_t202" coordsize="21600,21600" o:spt="202" path="m,l,21600r21600,l21600,xe">
                <v:stroke joinstyle="miter"/>
                <v:path gradientshapeok="t" o:connecttype="rect"/>
              </v:shapetype>
              <v:shape id="Text Box 2" o:spid="_x0000_s1026" type="#_x0000_t202" style="position:absolute;margin-left:0;margin-top:0;width:478.8pt;height:82.9pt;z-index:25165826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" filled="f" stroked="f">
                <v:textbox>
                  <w:txbxContent>
                    <w:p w14:paraId="3A76AF6C" w14:textId="77777777" w:rsidR="00525E73" w:rsidRPr="009E275B" w:rsidRDefault="006A6892" w:rsidP="00525E73">
                      <w:pPr>
                        <w:jc w:val="right"/>
                        <w:rPr>
                          <w:rFonts w:ascii="Tempus Sans ITC" w:hAnsi="Tempus Sans ITC"/>
                          <w:b/>
                          <w:bCs/>
                          <w:i/>
                          <w:iCs/>
                          <w:sz w:val="52"/>
                          <w:szCs w:val="52"/>
                        </w:rPr>
                      </w:pPr>
                      <w:bookmarkStart w:id="1" w:name="_Hlk195003056"/>
                      <w:bookmarkEnd w:id="1"/>
                      <w:r w:rsidRPr="009E275B">
                        <w:rPr>
                          <w:rFonts w:ascii="Tempus Sans ITC" w:hAnsi="Tempus Sans ITC"/>
                          <w:b/>
                          <w:bCs/>
                          <w:i/>
                          <w:iCs/>
                          <w:sz w:val="52"/>
                          <w:szCs w:val="52"/>
                        </w:rPr>
                        <w:t xml:space="preserve">The Lindheimer Quarterly </w:t>
                      </w:r>
                    </w:p>
                    <w:p w14:paraId="0EED6B7A" w14:textId="72F0909A" w:rsidR="005C28D1" w:rsidRPr="00FC486E" w:rsidRDefault="00735D77" w:rsidP="00525E73">
                      <w:pPr>
                        <w:jc w:val="right"/>
                        <w:rPr>
                          <w:rFonts w:ascii="Comic Sans MS" w:hAnsi="Comic Sans MS"/>
                          <w:sz w:val="40"/>
                          <w:szCs w:val="40"/>
                        </w:rPr>
                      </w:pPr>
                      <w:r>
                        <w:rPr>
                          <w:rFonts w:ascii="Tempus Sans ITC" w:hAnsi="Tempus Sans ITC"/>
                          <w:b/>
                          <w:bCs/>
                          <w:i/>
                          <w:iCs/>
                          <w:sz w:val="40"/>
                          <w:szCs w:val="40"/>
                        </w:rPr>
                        <w:t>1</w:t>
                      </w:r>
                      <w:r w:rsidRPr="00735D77">
                        <w:rPr>
                          <w:rFonts w:ascii="Tempus Sans ITC" w:hAnsi="Tempus Sans ITC"/>
                          <w:b/>
                          <w:bCs/>
                          <w:i/>
                          <w:iCs/>
                          <w:sz w:val="40"/>
                          <w:szCs w:val="40"/>
                          <w:vertAlign w:val="superscript"/>
                        </w:rPr>
                        <w:t>st</w:t>
                      </w:r>
                      <w:r>
                        <w:rPr>
                          <w:rFonts w:ascii="Tempus Sans ITC" w:hAnsi="Tempus Sans ITC"/>
                          <w:b/>
                          <w:bCs/>
                          <w:i/>
                          <w:iCs/>
                          <w:sz w:val="40"/>
                          <w:szCs w:val="40"/>
                        </w:rPr>
                        <w:t xml:space="preserve"> </w:t>
                      </w:r>
                      <w:r w:rsidR="006A6892" w:rsidRPr="00FC486E">
                        <w:rPr>
                          <w:rFonts w:ascii="Tempus Sans ITC" w:hAnsi="Tempus Sans ITC"/>
                          <w:b/>
                          <w:bCs/>
                          <w:i/>
                          <w:iCs/>
                          <w:sz w:val="40"/>
                          <w:szCs w:val="40"/>
                        </w:rPr>
                        <w:t>Quarter</w:t>
                      </w:r>
                      <w:r w:rsidR="00E1380F" w:rsidRPr="00FC486E">
                        <w:rPr>
                          <w:rFonts w:ascii="Tempus Sans ITC" w:hAnsi="Tempus Sans ITC"/>
                          <w:b/>
                          <w:bCs/>
                          <w:i/>
                          <w:iCs/>
                          <w:sz w:val="40"/>
                          <w:szCs w:val="40"/>
                        </w:rPr>
                        <w:t xml:space="preserve"> 202</w:t>
                      </w:r>
                      <w:r>
                        <w:rPr>
                          <w:rFonts w:ascii="Tempus Sans ITC" w:hAnsi="Tempus Sans ITC"/>
                          <w:b/>
                          <w:bCs/>
                          <w:i/>
                          <w:iCs/>
                          <w:sz w:val="40"/>
                          <w:szCs w:val="40"/>
                        </w:rPr>
                        <w:t>6</w:t>
                      </w:r>
                    </w:p>
                    <w:p w14:paraId="05B2FECE" w14:textId="77777777" w:rsidR="006A6892" w:rsidRDefault="006A6892" w:rsidP="00525E73">
                      <w:pPr>
                        <w:jc w:val="right"/>
                      </w:pPr>
                    </w:p>
                  </w:txbxContent>
                </v:textbox>
                <w10:wrap type="through" anchorx="margin"/>
              </v:shape>
            </w:pict>
          </mc:Fallback>
        </mc:AlternateContent>
      </w:r>
      <w:r w:rsidR="00FC3FF5">
        <w:rPr>
          <w:rFonts w:ascii="Tempus Sans ITC" w:eastAsia="Times New Roman" w:hAnsi="Tempus Sans ITC" w:cs="Times New Roman"/>
          <w:b/>
          <w:bCs/>
          <w:noProof/>
          <w:sz w:val="28"/>
          <w:szCs w:val="28"/>
        </w:rPr>
        <w:drawing>
          <wp:anchor distT="0" distB="0" distL="114300" distR="114300" simplePos="0" relativeHeight="251658269" behindDoc="0" locked="0" layoutInCell="1" allowOverlap="1" wp14:anchorId="69222A3F" wp14:editId="7C09F617">
            <wp:simplePos x="0" y="0"/>
            <wp:positionH relativeFrom="page">
              <wp:posOffset>6663160</wp:posOffset>
            </wp:positionH>
            <wp:positionV relativeFrom="paragraph">
              <wp:posOffset>-102236</wp:posOffset>
            </wp:positionV>
            <wp:extent cx="902322" cy="1137779"/>
            <wp:effectExtent l="247650" t="171450" r="203200" b="158115"/>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9" cstate="print">
                      <a:extLst>
                        <a:ext uri="{28A0092B-C50C-407E-A947-70E740481C1C}">
                          <a14:useLocalDpi xmlns:a14="http://schemas.microsoft.com/office/drawing/2010/main" val="0"/>
                        </a:ext>
                      </a:extLst>
                    </a:blip>
                    <a:stretch>
                      <a:fillRect/>
                    </a:stretch>
                  </pic:blipFill>
                  <pic:spPr>
                    <a:xfrm rot="2019477">
                      <a:off x="0" y="0"/>
                      <a:ext cx="902322" cy="1137779"/>
                    </a:xfrm>
                    <a:prstGeom prst="rect">
                      <a:avLst/>
                    </a:prstGeom>
                  </pic:spPr>
                </pic:pic>
              </a:graphicData>
            </a:graphic>
            <wp14:sizeRelH relativeFrom="margin">
              <wp14:pctWidth>0</wp14:pctWidth>
            </wp14:sizeRelH>
            <wp14:sizeRelV relativeFrom="margin">
              <wp14:pctHeight>0</wp14:pctHeight>
            </wp14:sizeRelV>
          </wp:anchor>
        </w:drawing>
      </w:r>
      <w:r w:rsidR="006C2800">
        <w:rPr>
          <w:rFonts w:ascii="Tempus Sans ITC" w:eastAsia="Times New Roman" w:hAnsi="Tempus Sans ITC" w:cs="Times New Roman"/>
          <w:b/>
          <w:bCs/>
          <w:sz w:val="28"/>
          <w:szCs w:val="28"/>
        </w:rPr>
        <w:t xml:space="preserve">                                                                                                                                                     </w:t>
      </w:r>
    </w:p>
    <w:p w14:paraId="7486FAA2" w14:textId="3E3968AB" w:rsidR="00606287" w:rsidRDefault="00606287" w:rsidP="00606287">
      <w:pPr>
        <w:rPr>
          <w:rFonts w:ascii="Tempus Sans ITC" w:eastAsia="Times New Roman" w:hAnsi="Tempus Sans ITC" w:cs="Times New Roman"/>
          <w:b/>
          <w:bCs/>
          <w:sz w:val="28"/>
          <w:szCs w:val="28"/>
        </w:rPr>
      </w:pPr>
    </w:p>
    <w:p w14:paraId="068A058E" w14:textId="61769F23" w:rsidR="00B400B4" w:rsidRDefault="00B400B4" w:rsidP="00F52DC6">
      <w:pPr>
        <w:jc w:val="right"/>
        <w:rPr>
          <w:rFonts w:ascii="Tempus Sans ITC" w:eastAsia="Times New Roman" w:hAnsi="Tempus Sans ITC" w:cs="Times New Roman"/>
          <w:b/>
          <w:bCs/>
          <w:sz w:val="28"/>
          <w:szCs w:val="28"/>
        </w:rPr>
      </w:pPr>
      <w:bookmarkStart w:id="2" w:name="_Hlk165368878"/>
      <w:bookmarkEnd w:id="2"/>
      <w:r>
        <w:rPr>
          <w:rFonts w:ascii="Tempus Sans ITC" w:eastAsia="Times New Roman" w:hAnsi="Tempus Sans ITC" w:cs="Times New Roman"/>
          <w:b/>
          <w:bCs/>
          <w:noProof/>
          <w:sz w:val="28"/>
          <w:szCs w:val="28"/>
        </w:rPr>
        <w:drawing>
          <wp:anchor distT="0" distB="0" distL="114300" distR="114300" simplePos="0" relativeHeight="251658268" behindDoc="0" locked="0" layoutInCell="1" allowOverlap="1" wp14:anchorId="65A32051" wp14:editId="5A9CAA53">
            <wp:simplePos x="0" y="0"/>
            <wp:positionH relativeFrom="margin">
              <wp:posOffset>3922395</wp:posOffset>
            </wp:positionH>
            <wp:positionV relativeFrom="paragraph">
              <wp:posOffset>14605</wp:posOffset>
            </wp:positionV>
            <wp:extent cx="541020" cy="514350"/>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10" cstate="print">
                      <a:extLst>
                        <a:ext uri="{BEBA8EAE-BF5A-486C-A8C5-ECC9F3942E4B}">
                          <a14:imgProps xmlns:a14="http://schemas.microsoft.com/office/drawing/2010/main">
                            <a14:imgLayer r:embed="rId11">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541020" cy="514350"/>
                    </a:xfrm>
                    <a:prstGeom prst="rect">
                      <a:avLst/>
                    </a:prstGeom>
                  </pic:spPr>
                </pic:pic>
              </a:graphicData>
            </a:graphic>
            <wp14:sizeRelH relativeFrom="margin">
              <wp14:pctWidth>0</wp14:pctWidth>
            </wp14:sizeRelH>
            <wp14:sizeRelV relativeFrom="margin">
              <wp14:pctHeight>0</wp14:pctHeight>
            </wp14:sizeRelV>
          </wp:anchor>
        </w:drawing>
      </w:r>
    </w:p>
    <w:p w14:paraId="42DE08D3" w14:textId="3814BC97" w:rsidR="00B400B4" w:rsidRDefault="00B400B4" w:rsidP="00F52DC6">
      <w:pPr>
        <w:jc w:val="right"/>
        <w:rPr>
          <w:rFonts w:ascii="Tempus Sans ITC" w:eastAsia="Times New Roman" w:hAnsi="Tempus Sans ITC" w:cs="Times New Roman"/>
          <w:b/>
          <w:bCs/>
          <w:sz w:val="28"/>
          <w:szCs w:val="28"/>
        </w:rPr>
      </w:pPr>
    </w:p>
    <w:p w14:paraId="76AFE653" w14:textId="4E793D94" w:rsidR="00B400B4" w:rsidRDefault="00B400B4" w:rsidP="00F52DC6">
      <w:pPr>
        <w:jc w:val="right"/>
        <w:rPr>
          <w:rFonts w:ascii="Tempus Sans ITC" w:eastAsia="Times New Roman" w:hAnsi="Tempus Sans ITC" w:cs="Times New Roman"/>
          <w:b/>
          <w:bCs/>
          <w:sz w:val="28"/>
          <w:szCs w:val="28"/>
        </w:rPr>
      </w:pPr>
    </w:p>
    <w:p w14:paraId="397A00D1" w14:textId="2FE91EF8" w:rsidR="00C42877" w:rsidRDefault="00C42877" w:rsidP="00F52DC6">
      <w:pPr>
        <w:jc w:val="right"/>
        <w:rPr>
          <w:rFonts w:ascii="Tempus Sans ITC" w:eastAsia="Times New Roman" w:hAnsi="Tempus Sans ITC" w:cs="Times New Roman"/>
          <w:b/>
          <w:bCs/>
          <w:sz w:val="28"/>
          <w:szCs w:val="28"/>
        </w:rPr>
      </w:pPr>
    </w:p>
    <w:p w14:paraId="14E28C9C" w14:textId="2EC4329B" w:rsidR="00B400B4" w:rsidRDefault="00B400B4">
      <w:pPr>
        <w:rPr>
          <w:rFonts w:ascii="Tempus Sans ITC" w:eastAsia="Times New Roman" w:hAnsi="Tempus Sans ITC" w:cs="Times New Roman"/>
          <w:b/>
          <w:bCs/>
          <w:sz w:val="44"/>
          <w:szCs w:val="44"/>
        </w:rPr>
      </w:pPr>
      <w:r w:rsidRPr="00B400B4">
        <w:rPr>
          <w:rFonts w:ascii="Tempus Sans ITC" w:eastAsia="Times New Roman" w:hAnsi="Tempus Sans ITC" w:cs="Times New Roman"/>
          <w:b/>
          <w:bCs/>
          <w:noProof/>
          <w:sz w:val="44"/>
          <w:szCs w:val="44"/>
        </w:rPr>
        <mc:AlternateContent>
          <mc:Choice Requires="wps">
            <w:drawing>
              <wp:anchor distT="45720" distB="45720" distL="114300" distR="114300" simplePos="0" relativeHeight="251883559" behindDoc="0" locked="0" layoutInCell="1" allowOverlap="1" wp14:anchorId="37D641F8" wp14:editId="048E03C9">
                <wp:simplePos x="0" y="0"/>
                <wp:positionH relativeFrom="margin">
                  <wp:posOffset>626382</wp:posOffset>
                </wp:positionH>
                <wp:positionV relativeFrom="paragraph">
                  <wp:posOffset>7539899</wp:posOffset>
                </wp:positionV>
                <wp:extent cx="1932940" cy="1404620"/>
                <wp:effectExtent l="0" t="0" r="10160" b="1079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940" cy="1404620"/>
                        </a:xfrm>
                        <a:prstGeom prst="rect">
                          <a:avLst/>
                        </a:prstGeom>
                        <a:solidFill>
                          <a:schemeClr val="accent2">
                            <a:lumMod val="40000"/>
                            <a:lumOff val="60000"/>
                          </a:schemeClr>
                        </a:solidFill>
                        <a:ln w="9525">
                          <a:solidFill>
                            <a:srgbClr val="000000"/>
                          </a:solidFill>
                          <a:miter lim="800000"/>
                          <a:headEnd/>
                          <a:tailEnd/>
                        </a:ln>
                      </wps:spPr>
                      <wps:txbx>
                        <w:txbxContent>
                          <w:p w14:paraId="48278E87" w14:textId="3AB3631C" w:rsidR="00B400B4" w:rsidRPr="0093445A" w:rsidRDefault="00B400B4">
                            <w:pPr>
                              <w:rPr>
                                <w:rFonts w:ascii="Tempus Sans ITC" w:hAnsi="Tempus Sans ITC"/>
                                <w:b/>
                                <w:bCs/>
                                <w:sz w:val="28"/>
                                <w:szCs w:val="28"/>
                              </w:rPr>
                            </w:pPr>
                            <w:r w:rsidRPr="0093445A">
                              <w:rPr>
                                <w:rFonts w:ascii="Tempus Sans ITC" w:hAnsi="Tempus Sans ITC"/>
                                <w:b/>
                                <w:bCs/>
                                <w:sz w:val="28"/>
                                <w:szCs w:val="28"/>
                              </w:rPr>
                              <w:t>Photo by Judy Henfey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D641F8" id="_x0000_s1027" type="#_x0000_t202" style="position:absolute;margin-left:49.3pt;margin-top:593.7pt;width:152.2pt;height:110.6pt;z-index:25188355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" fillcolor="#f7caac [1301]">
                <v:textbox style="mso-fit-shape-to-text:t">
                  <w:txbxContent>
                    <w:p w14:paraId="48278E87" w14:textId="3AB3631C" w:rsidR="00B400B4" w:rsidRPr="0093445A" w:rsidRDefault="00B400B4">
                      <w:pPr>
                        <w:rPr>
                          <w:rFonts w:ascii="Tempus Sans ITC" w:hAnsi="Tempus Sans ITC"/>
                          <w:b/>
                          <w:bCs/>
                          <w:sz w:val="28"/>
                          <w:szCs w:val="28"/>
                        </w:rPr>
                      </w:pPr>
                      <w:r w:rsidRPr="0093445A">
                        <w:rPr>
                          <w:rFonts w:ascii="Tempus Sans ITC" w:hAnsi="Tempus Sans ITC"/>
                          <w:b/>
                          <w:bCs/>
                          <w:sz w:val="28"/>
                          <w:szCs w:val="28"/>
                        </w:rPr>
                        <w:t>Photo by Judy Henfey</w:t>
                      </w:r>
                    </w:p>
                  </w:txbxContent>
                </v:textbox>
                <w10:wrap type="square" anchorx="margin"/>
              </v:shape>
            </w:pict>
          </mc:Fallback>
        </mc:AlternateContent>
      </w:r>
      <w:r>
        <w:rPr>
          <w:rFonts w:ascii="Tempus Sans ITC" w:eastAsia="Times New Roman" w:hAnsi="Tempus Sans ITC" w:cs="Times New Roman"/>
          <w:b/>
          <w:bCs/>
          <w:noProof/>
          <w:sz w:val="44"/>
          <w:szCs w:val="44"/>
        </w:rPr>
        <w:drawing>
          <wp:anchor distT="0" distB="0" distL="114300" distR="114300" simplePos="0" relativeHeight="251881511" behindDoc="0" locked="0" layoutInCell="1" allowOverlap="1" wp14:anchorId="705DE0EA" wp14:editId="59783879">
            <wp:simplePos x="0" y="0"/>
            <wp:positionH relativeFrom="column">
              <wp:posOffset>-365760</wp:posOffset>
            </wp:positionH>
            <wp:positionV relativeFrom="paragraph">
              <wp:posOffset>777240</wp:posOffset>
            </wp:positionV>
            <wp:extent cx="8119110" cy="6089015"/>
            <wp:effectExtent l="5397" t="0" r="1588" b="1587"/>
            <wp:wrapThrough wrapText="bothSides">
              <wp:wrapPolygon edited="0">
                <wp:start x="14" y="21619"/>
                <wp:lineTo x="21554" y="21619"/>
                <wp:lineTo x="21554" y="62"/>
                <wp:lineTo x="14" y="62"/>
                <wp:lineTo x="14" y="21619"/>
              </wp:wrapPolygon>
            </wp:wrapThrough>
            <wp:docPr id="19033223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322352" name="Picture 16"/>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8119110" cy="6089015"/>
                    </a:xfrm>
                    <a:prstGeom prst="rect">
                      <a:avLst/>
                    </a:prstGeom>
                  </pic:spPr>
                </pic:pic>
              </a:graphicData>
            </a:graphic>
            <wp14:sizeRelH relativeFrom="margin">
              <wp14:pctWidth>0</wp14:pctWidth>
            </wp14:sizeRelH>
            <wp14:sizeRelV relativeFrom="margin">
              <wp14:pctHeight>0</wp14:pctHeight>
            </wp14:sizeRelV>
          </wp:anchor>
        </w:drawing>
      </w:r>
      <w:r>
        <w:rPr>
          <w:rFonts w:ascii="Tempus Sans ITC" w:eastAsia="Times New Roman" w:hAnsi="Tempus Sans ITC" w:cs="Times New Roman"/>
          <w:b/>
          <w:bCs/>
          <w:sz w:val="44"/>
          <w:szCs w:val="44"/>
        </w:rPr>
        <w:br w:type="page"/>
      </w:r>
    </w:p>
    <w:p w14:paraId="5E2A5088" w14:textId="515DC1D9" w:rsidR="00A26830" w:rsidRDefault="008D2D2B" w:rsidP="00065404">
      <w:pPr>
        <w:jc w:val="center"/>
        <w:rPr>
          <w:rFonts w:ascii="Tempus Sans ITC" w:eastAsia="Times New Roman" w:hAnsi="Tempus Sans ITC" w:cs="Times New Roman"/>
          <w:b/>
          <w:bCs/>
          <w:sz w:val="44"/>
          <w:szCs w:val="44"/>
        </w:rPr>
      </w:pPr>
      <w:r>
        <w:rPr>
          <w:rFonts w:ascii="Tempus Sans ITC" w:hAnsi="Tempus Sans ITC"/>
          <w:b/>
          <w:bCs/>
          <w:noProof/>
          <w:sz w:val="40"/>
          <w:szCs w:val="40"/>
        </w:rPr>
        <w:lastRenderedPageBreak/>
        <w:drawing>
          <wp:anchor distT="0" distB="0" distL="114300" distR="114300" simplePos="0" relativeHeight="251775015" behindDoc="0" locked="0" layoutInCell="1" allowOverlap="1" wp14:anchorId="2A01D916" wp14:editId="79868A4F">
            <wp:simplePos x="0" y="0"/>
            <wp:positionH relativeFrom="margin">
              <wp:align>left</wp:align>
            </wp:positionH>
            <wp:positionV relativeFrom="paragraph">
              <wp:posOffset>325120</wp:posOffset>
            </wp:positionV>
            <wp:extent cx="7055987" cy="8193932"/>
            <wp:effectExtent l="152400" t="152400" r="354965" b="360045"/>
            <wp:wrapNone/>
            <wp:docPr id="19333245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324564" name="Picture 17"/>
                    <pic:cNvPicPr/>
                  </pic:nvPicPr>
                  <pic:blipFill>
                    <a:blip r:embed="rId13">
                      <a:extLst>
                        <a:ext uri="{BEBA8EAE-BF5A-486C-A8C5-ECC9F3942E4B}">
                          <a14:imgProps xmlns:a14="http://schemas.microsoft.com/office/drawing/2010/main">
                            <a14:imgLayer r:embed="rId1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7063934" cy="82031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00DB7CE" w14:textId="1F3A25B3" w:rsidR="00754DA7" w:rsidRPr="00103B60" w:rsidRDefault="00754DA7" w:rsidP="00754DA7">
      <w:pPr>
        <w:jc w:val="center"/>
        <w:rPr>
          <w:rFonts w:ascii="Book Antiqua" w:hAnsi="Book Antiqua"/>
          <w:b/>
          <w:bCs/>
          <w:sz w:val="48"/>
          <w:szCs w:val="48"/>
        </w:rPr>
      </w:pPr>
    </w:p>
    <w:p w14:paraId="004D62F8" w14:textId="75057870" w:rsidR="00A26830" w:rsidRDefault="00A26830" w:rsidP="00065404">
      <w:pPr>
        <w:jc w:val="center"/>
        <w:rPr>
          <w:rFonts w:ascii="Tempus Sans ITC" w:eastAsia="Times New Roman" w:hAnsi="Tempus Sans ITC" w:cs="Times New Roman"/>
          <w:b/>
          <w:bCs/>
          <w:sz w:val="44"/>
          <w:szCs w:val="44"/>
        </w:rPr>
      </w:pPr>
    </w:p>
    <w:p w14:paraId="24B5A2B2" w14:textId="3F255040" w:rsidR="00A26830" w:rsidRDefault="00A26830" w:rsidP="00065404">
      <w:pPr>
        <w:jc w:val="center"/>
        <w:rPr>
          <w:rFonts w:ascii="Tempus Sans ITC" w:eastAsia="Times New Roman" w:hAnsi="Tempus Sans ITC" w:cs="Times New Roman"/>
          <w:b/>
          <w:bCs/>
          <w:sz w:val="44"/>
          <w:szCs w:val="44"/>
        </w:rPr>
      </w:pPr>
    </w:p>
    <w:p w14:paraId="18EFB8EA" w14:textId="77777777" w:rsidR="0076610A" w:rsidRDefault="0076610A" w:rsidP="009A13C7">
      <w:pPr>
        <w:jc w:val="center"/>
        <w:rPr>
          <w:rFonts w:ascii="Tempus Sans ITC" w:hAnsi="Tempus Sans ITC"/>
          <w:sz w:val="28"/>
          <w:szCs w:val="28"/>
        </w:rPr>
      </w:pPr>
    </w:p>
    <w:p w14:paraId="6E21BEDB" w14:textId="77777777" w:rsidR="0076610A" w:rsidRDefault="0076610A" w:rsidP="009A13C7">
      <w:pPr>
        <w:jc w:val="center"/>
        <w:rPr>
          <w:rFonts w:ascii="Tempus Sans ITC" w:hAnsi="Tempus Sans ITC"/>
          <w:sz w:val="28"/>
          <w:szCs w:val="28"/>
        </w:rPr>
      </w:pPr>
    </w:p>
    <w:p w14:paraId="6B17CB7B" w14:textId="77777777" w:rsidR="0076610A" w:rsidRDefault="0076610A" w:rsidP="009A13C7">
      <w:pPr>
        <w:jc w:val="center"/>
        <w:rPr>
          <w:rFonts w:ascii="Tempus Sans ITC" w:hAnsi="Tempus Sans ITC"/>
          <w:sz w:val="28"/>
          <w:szCs w:val="28"/>
        </w:rPr>
      </w:pPr>
    </w:p>
    <w:p w14:paraId="36CC8537" w14:textId="77777777" w:rsidR="0076610A" w:rsidRDefault="0076610A" w:rsidP="009A13C7">
      <w:pPr>
        <w:jc w:val="center"/>
        <w:rPr>
          <w:rFonts w:ascii="Tempus Sans ITC" w:hAnsi="Tempus Sans ITC"/>
          <w:sz w:val="28"/>
          <w:szCs w:val="28"/>
        </w:rPr>
      </w:pPr>
    </w:p>
    <w:p w14:paraId="290C331D" w14:textId="77777777" w:rsidR="00814914" w:rsidRDefault="00814914" w:rsidP="009A13C7">
      <w:pPr>
        <w:jc w:val="center"/>
        <w:rPr>
          <w:rFonts w:ascii="Tempus Sans ITC" w:hAnsi="Tempus Sans ITC"/>
          <w:sz w:val="28"/>
          <w:szCs w:val="28"/>
        </w:rPr>
      </w:pPr>
    </w:p>
    <w:p w14:paraId="4DACB7B5" w14:textId="77777777" w:rsidR="00814914" w:rsidRDefault="00814914" w:rsidP="009A13C7">
      <w:pPr>
        <w:jc w:val="center"/>
        <w:rPr>
          <w:rFonts w:ascii="Tempus Sans ITC" w:hAnsi="Tempus Sans ITC"/>
          <w:sz w:val="28"/>
          <w:szCs w:val="28"/>
        </w:rPr>
      </w:pPr>
    </w:p>
    <w:p w14:paraId="707B1B35" w14:textId="77777777" w:rsidR="00814914" w:rsidRDefault="00814914" w:rsidP="009A13C7">
      <w:pPr>
        <w:jc w:val="center"/>
        <w:rPr>
          <w:rFonts w:ascii="Tempus Sans ITC" w:hAnsi="Tempus Sans ITC"/>
          <w:sz w:val="28"/>
          <w:szCs w:val="28"/>
        </w:rPr>
      </w:pPr>
    </w:p>
    <w:p w14:paraId="63C13526" w14:textId="77777777" w:rsidR="00814914" w:rsidRDefault="00814914" w:rsidP="009A13C7">
      <w:pPr>
        <w:jc w:val="center"/>
        <w:rPr>
          <w:rFonts w:ascii="Tempus Sans ITC" w:hAnsi="Tempus Sans ITC"/>
          <w:sz w:val="28"/>
          <w:szCs w:val="28"/>
        </w:rPr>
      </w:pPr>
    </w:p>
    <w:p w14:paraId="364BA59A" w14:textId="4472D436" w:rsidR="00814914" w:rsidRDefault="00814914" w:rsidP="009A13C7">
      <w:pPr>
        <w:jc w:val="center"/>
        <w:rPr>
          <w:rFonts w:ascii="Tempus Sans ITC" w:hAnsi="Tempus Sans ITC"/>
          <w:sz w:val="28"/>
          <w:szCs w:val="28"/>
        </w:rPr>
      </w:pPr>
    </w:p>
    <w:p w14:paraId="262EACAA" w14:textId="77777777" w:rsidR="00735D77" w:rsidRDefault="00735D77" w:rsidP="00735D77">
      <w:r>
        <w:t xml:space="preserve">The Barred Owl </w:t>
      </w:r>
    </w:p>
    <w:p w14:paraId="67A2C0AF" w14:textId="77777777" w:rsidR="00735D77" w:rsidRDefault="00735D77" w:rsidP="00735D77">
      <w:r>
        <w:t>Description</w:t>
      </w:r>
    </w:p>
    <w:p w14:paraId="69C6EBFD" w14:textId="7CDB5BD9" w:rsidR="00735D77" w:rsidRDefault="00735D77" w:rsidP="00735D77"/>
    <w:p w14:paraId="0F5830C4" w14:textId="77777777" w:rsidR="00735D77" w:rsidRDefault="00735D77" w:rsidP="00735D77"/>
    <w:p w14:paraId="4553793D" w14:textId="77777777" w:rsidR="00735D77" w:rsidRDefault="00735D77" w:rsidP="00735D77"/>
    <w:p w14:paraId="2E5EEF2E" w14:textId="77777777" w:rsidR="00735D77" w:rsidRDefault="00735D77" w:rsidP="00735D77"/>
    <w:p w14:paraId="0B0A7F45" w14:textId="77777777" w:rsidR="00735D77" w:rsidRDefault="00735D77" w:rsidP="00735D77"/>
    <w:p w14:paraId="2CC13F74" w14:textId="77777777" w:rsidR="00735D77" w:rsidRDefault="00735D77" w:rsidP="00735D77"/>
    <w:p w14:paraId="0CAC0043" w14:textId="77777777" w:rsidR="00735D77" w:rsidRDefault="00735D77" w:rsidP="00735D77"/>
    <w:p w14:paraId="3D92C9E1" w14:textId="77777777" w:rsidR="00735D77" w:rsidRDefault="00735D77" w:rsidP="00735D77"/>
    <w:p w14:paraId="435797C7" w14:textId="77777777" w:rsidR="00735D77" w:rsidRDefault="00735D77" w:rsidP="00735D77"/>
    <w:p w14:paraId="12667B5F" w14:textId="77777777" w:rsidR="00735D77" w:rsidRDefault="00735D77" w:rsidP="00735D77"/>
    <w:p w14:paraId="0097A955" w14:textId="77777777" w:rsidR="00735D77" w:rsidRDefault="00735D77" w:rsidP="00735D77"/>
    <w:p w14:paraId="5547CFBC" w14:textId="77777777" w:rsidR="00735D77" w:rsidRDefault="00735D77" w:rsidP="00735D77"/>
    <w:p w14:paraId="39D2F088" w14:textId="77777777" w:rsidR="00735D77" w:rsidRDefault="00735D77" w:rsidP="00735D77"/>
    <w:p w14:paraId="15C7AC6D" w14:textId="77777777" w:rsidR="00735D77" w:rsidRDefault="00735D77" w:rsidP="00735D77"/>
    <w:p w14:paraId="1BCAFA8B" w14:textId="77777777" w:rsidR="00735D77" w:rsidRDefault="00735D77" w:rsidP="00735D77"/>
    <w:p w14:paraId="24182E98" w14:textId="77777777" w:rsidR="00735D77" w:rsidRDefault="00735D77" w:rsidP="00735D77"/>
    <w:p w14:paraId="434332D9" w14:textId="77777777" w:rsidR="00735D77" w:rsidRDefault="00735D77" w:rsidP="00735D77"/>
    <w:p w14:paraId="6DCF5C59" w14:textId="77777777" w:rsidR="00735D77" w:rsidRDefault="00735D77" w:rsidP="00735D77"/>
    <w:p w14:paraId="4BC7FAD5" w14:textId="77777777" w:rsidR="00735D77" w:rsidRDefault="00735D77" w:rsidP="00735D77"/>
    <w:p w14:paraId="482C3C87" w14:textId="77777777" w:rsidR="00735D77" w:rsidRDefault="00735D77" w:rsidP="00735D77"/>
    <w:p w14:paraId="739A0DA5" w14:textId="77777777" w:rsidR="00735D77" w:rsidRDefault="00735D77" w:rsidP="00735D77"/>
    <w:p w14:paraId="42CDD153" w14:textId="77777777" w:rsidR="00735D77" w:rsidRDefault="00735D77" w:rsidP="00735D77"/>
    <w:p w14:paraId="0B497280" w14:textId="77777777" w:rsidR="00735D77" w:rsidRDefault="00735D77" w:rsidP="00735D77"/>
    <w:p w14:paraId="53F91364" w14:textId="03423EA8" w:rsidR="00735D77" w:rsidRDefault="00735D77" w:rsidP="00735D77"/>
    <w:p w14:paraId="13CD34D5" w14:textId="552D6666" w:rsidR="00735D77" w:rsidRDefault="00735D77" w:rsidP="00735D77"/>
    <w:p w14:paraId="71CBD80E" w14:textId="5D63CE03" w:rsidR="00735D77" w:rsidRDefault="00735D77" w:rsidP="00735D77"/>
    <w:p w14:paraId="2B086A11" w14:textId="49BE4533" w:rsidR="00735D77" w:rsidRDefault="003F6701" w:rsidP="00735D77">
      <w:r w:rsidRPr="00FC486E">
        <w:rPr>
          <w:rFonts w:ascii="Tempus Sans ITC" w:hAnsi="Tempus Sans ITC"/>
          <w:b/>
          <w:bCs/>
          <w:noProof/>
          <w:sz w:val="40"/>
          <w:szCs w:val="40"/>
        </w:rPr>
        <mc:AlternateContent>
          <mc:Choice Requires="wps">
            <w:drawing>
              <wp:anchor distT="45720" distB="45720" distL="114300" distR="114300" simplePos="0" relativeHeight="251777063" behindDoc="0" locked="0" layoutInCell="1" allowOverlap="1" wp14:anchorId="6D8A9F6C" wp14:editId="26C8A25C">
                <wp:simplePos x="0" y="0"/>
                <wp:positionH relativeFrom="page">
                  <wp:posOffset>430530</wp:posOffset>
                </wp:positionH>
                <wp:positionV relativeFrom="paragraph">
                  <wp:posOffset>160020</wp:posOffset>
                </wp:positionV>
                <wp:extent cx="2390140" cy="313055"/>
                <wp:effectExtent l="0" t="0" r="10160" b="10795"/>
                <wp:wrapSquare wrapText="bothSides"/>
                <wp:docPr id="2083683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140" cy="313055"/>
                        </a:xfrm>
                        <a:prstGeom prst="rect">
                          <a:avLst/>
                        </a:prstGeom>
                        <a:solidFill>
                          <a:srgbClr val="FFFF00"/>
                        </a:solidFill>
                        <a:ln w="9525">
                          <a:solidFill>
                            <a:srgbClr val="000000"/>
                          </a:solidFill>
                          <a:miter lim="800000"/>
                          <a:headEnd/>
                          <a:tailEnd/>
                        </a:ln>
                      </wps:spPr>
                      <wps:txbx>
                        <w:txbxContent>
                          <w:p w14:paraId="7A1689B6" w14:textId="5DB2A139" w:rsidR="000B5C0A" w:rsidRPr="0093445A" w:rsidRDefault="008D2D2B">
                            <w:pPr>
                              <w:rPr>
                                <w:rFonts w:ascii="Tempus Sans ITC" w:hAnsi="Tempus Sans ITC" w:cs="Aptos Serif"/>
                                <w:b/>
                                <w:bCs/>
                                <w:sz w:val="28"/>
                                <w:szCs w:val="28"/>
                              </w:rPr>
                            </w:pPr>
                            <w:r w:rsidRPr="0093445A">
                              <w:rPr>
                                <w:rFonts w:ascii="Tempus Sans ITC" w:hAnsi="Tempus Sans ITC" w:cs="Aptos Serif"/>
                                <w:b/>
                                <w:bCs/>
                                <w:sz w:val="28"/>
                                <w:szCs w:val="28"/>
                              </w:rPr>
                              <w:t>“Barred Owl” Brenda Stoeck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A9F6C" id="_x0000_s1028" type="#_x0000_t202" style="position:absolute;margin-left:33.9pt;margin-top:12.6pt;width:188.2pt;height:24.65pt;z-index:25177706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" fillcolor="yellow">
                <v:textbox>
                  <w:txbxContent>
                    <w:p w14:paraId="7A1689B6" w14:textId="5DB2A139" w:rsidR="000B5C0A" w:rsidRPr="0093445A" w:rsidRDefault="008D2D2B">
                      <w:pPr>
                        <w:rPr>
                          <w:rFonts w:ascii="Tempus Sans ITC" w:hAnsi="Tempus Sans ITC" w:cs="Aptos Serif"/>
                          <w:b/>
                          <w:bCs/>
                          <w:sz w:val="28"/>
                          <w:szCs w:val="28"/>
                        </w:rPr>
                      </w:pPr>
                      <w:r w:rsidRPr="0093445A">
                        <w:rPr>
                          <w:rFonts w:ascii="Tempus Sans ITC" w:hAnsi="Tempus Sans ITC" w:cs="Aptos Serif"/>
                          <w:b/>
                          <w:bCs/>
                          <w:sz w:val="28"/>
                          <w:szCs w:val="28"/>
                        </w:rPr>
                        <w:t>“Barred Owl” Brenda Stoeck</w:t>
                      </w:r>
                    </w:p>
                  </w:txbxContent>
                </v:textbox>
                <w10:wrap type="square" anchorx="page"/>
              </v:shape>
            </w:pict>
          </mc:Fallback>
        </mc:AlternateContent>
      </w:r>
    </w:p>
    <w:p w14:paraId="49B8CBE6" w14:textId="69C879D7" w:rsidR="00735D77" w:rsidRDefault="00735D77" w:rsidP="00735D77"/>
    <w:p w14:paraId="47233A89" w14:textId="77777777" w:rsidR="00735D77" w:rsidRDefault="00735D77" w:rsidP="00735D77"/>
    <w:p w14:paraId="6C731E35" w14:textId="77777777" w:rsidR="00B400B4" w:rsidRDefault="00B400B4" w:rsidP="00E4193A">
      <w:pPr>
        <w:jc w:val="center"/>
        <w:rPr>
          <w:sz w:val="32"/>
          <w:szCs w:val="32"/>
        </w:rPr>
      </w:pPr>
    </w:p>
    <w:p w14:paraId="127B9BAA" w14:textId="77777777" w:rsidR="00B400B4" w:rsidRDefault="00B400B4" w:rsidP="00E4193A">
      <w:pPr>
        <w:jc w:val="center"/>
        <w:rPr>
          <w:sz w:val="32"/>
          <w:szCs w:val="32"/>
        </w:rPr>
      </w:pPr>
    </w:p>
    <w:p w14:paraId="0FA752BC" w14:textId="77777777" w:rsidR="00B400B4" w:rsidRDefault="00B400B4" w:rsidP="00E4193A">
      <w:pPr>
        <w:jc w:val="center"/>
        <w:rPr>
          <w:sz w:val="32"/>
          <w:szCs w:val="32"/>
        </w:rPr>
      </w:pPr>
    </w:p>
    <w:p w14:paraId="784920D6" w14:textId="2B0F93D6" w:rsidR="00E4193A" w:rsidRDefault="00E4193A" w:rsidP="00E4193A">
      <w:pPr>
        <w:jc w:val="center"/>
        <w:rPr>
          <w:sz w:val="32"/>
          <w:szCs w:val="32"/>
        </w:rPr>
      </w:pPr>
      <w:r w:rsidRPr="00E4193A">
        <w:rPr>
          <w:sz w:val="32"/>
          <w:szCs w:val="32"/>
        </w:rPr>
        <w:lastRenderedPageBreak/>
        <w:t>The Barred Owl</w:t>
      </w:r>
    </w:p>
    <w:p w14:paraId="1BF783F2" w14:textId="4BBDBD28" w:rsidR="00832A70" w:rsidRDefault="00832A70" w:rsidP="00832A70">
      <w:pPr>
        <w:jc w:val="center"/>
        <w:rPr>
          <w:sz w:val="24"/>
          <w:szCs w:val="24"/>
        </w:rPr>
      </w:pPr>
      <w:r>
        <w:rPr>
          <w:sz w:val="24"/>
          <w:szCs w:val="24"/>
        </w:rPr>
        <w:t xml:space="preserve">by </w:t>
      </w:r>
      <w:r w:rsidR="00E4193A" w:rsidRPr="00E4193A">
        <w:rPr>
          <w:sz w:val="24"/>
          <w:szCs w:val="24"/>
        </w:rPr>
        <w:t>MJ McFarland</w:t>
      </w:r>
    </w:p>
    <w:p w14:paraId="7A25F6F7" w14:textId="3CAEE0EC" w:rsidR="00E4193A" w:rsidRDefault="00E4193A" w:rsidP="00832A70">
      <w:pPr>
        <w:jc w:val="center"/>
        <w:rPr>
          <w:sz w:val="24"/>
          <w:szCs w:val="24"/>
        </w:rPr>
      </w:pPr>
      <w:r w:rsidRPr="001448E6">
        <w:rPr>
          <w:noProof/>
          <w:sz w:val="24"/>
          <w:szCs w:val="24"/>
        </w:rPr>
        <w:drawing>
          <wp:anchor distT="0" distB="0" distL="114300" distR="114300" simplePos="0" relativeHeight="251877415" behindDoc="0" locked="0" layoutInCell="1" allowOverlap="1" wp14:anchorId="34A1E948" wp14:editId="1A992227">
            <wp:simplePos x="0" y="0"/>
            <wp:positionH relativeFrom="column">
              <wp:posOffset>40769</wp:posOffset>
            </wp:positionH>
            <wp:positionV relativeFrom="paragraph">
              <wp:posOffset>21493</wp:posOffset>
            </wp:positionV>
            <wp:extent cx="1828800" cy="1289704"/>
            <wp:effectExtent l="0" t="0" r="0" b="5715"/>
            <wp:wrapThrough wrapText="bothSides">
              <wp:wrapPolygon edited="0">
                <wp:start x="0" y="0"/>
                <wp:lineTo x="0" y="21377"/>
                <wp:lineTo x="21375" y="21377"/>
                <wp:lineTo x="21375" y="0"/>
                <wp:lineTo x="0" y="0"/>
              </wp:wrapPolygon>
            </wp:wrapThrough>
            <wp:docPr id="19135654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28800" cy="1289704"/>
                    </a:xfrm>
                    <a:prstGeom prst="rect">
                      <a:avLst/>
                    </a:prstGeom>
                    <a:noFill/>
                  </pic:spPr>
                </pic:pic>
              </a:graphicData>
            </a:graphic>
          </wp:anchor>
        </w:drawing>
      </w:r>
    </w:p>
    <w:p w14:paraId="6A852B53" w14:textId="5195B738" w:rsidR="003075C5" w:rsidRPr="00C46F7A" w:rsidRDefault="009A7D7F" w:rsidP="009A7D7F">
      <w:pPr>
        <w:rPr>
          <w:rFonts w:cs="Arial"/>
          <w:sz w:val="26"/>
          <w:szCs w:val="26"/>
          <w:shd w:val="clear" w:color="auto" w:fill="FFFFFF"/>
        </w:rPr>
      </w:pPr>
      <w:r w:rsidRPr="00C46F7A">
        <w:rPr>
          <w:sz w:val="26"/>
          <w:szCs w:val="26"/>
        </w:rPr>
        <w:t>The Barred Owl</w:t>
      </w:r>
      <w:r w:rsidR="003279D4" w:rsidRPr="00C46F7A">
        <w:rPr>
          <w:sz w:val="26"/>
          <w:szCs w:val="26"/>
        </w:rPr>
        <w:t xml:space="preserve">, </w:t>
      </w:r>
      <w:r w:rsidR="003279D4" w:rsidRPr="00C46F7A">
        <w:rPr>
          <w:i/>
          <w:iCs/>
          <w:sz w:val="26"/>
          <w:szCs w:val="26"/>
        </w:rPr>
        <w:t xml:space="preserve">Strix varia, </w:t>
      </w:r>
      <w:r w:rsidRPr="00C46F7A">
        <w:rPr>
          <w:sz w:val="26"/>
          <w:szCs w:val="26"/>
        </w:rPr>
        <w:t xml:space="preserve">is a </w:t>
      </w:r>
      <w:r w:rsidR="003279D4" w:rsidRPr="00C46F7A">
        <w:rPr>
          <w:sz w:val="26"/>
          <w:szCs w:val="26"/>
        </w:rPr>
        <w:t xml:space="preserve">true owl. </w:t>
      </w:r>
      <w:r w:rsidR="003A512F" w:rsidRPr="00C46F7A">
        <w:rPr>
          <w:sz w:val="26"/>
          <w:szCs w:val="26"/>
        </w:rPr>
        <w:t xml:space="preserve"> </w:t>
      </w:r>
      <w:r w:rsidR="001448E6" w:rsidRPr="00C46F7A">
        <w:rPr>
          <w:sz w:val="26"/>
          <w:szCs w:val="26"/>
        </w:rPr>
        <w:t xml:space="preserve">It is named for its feather patterns, </w:t>
      </w:r>
      <w:r w:rsidR="001448E6" w:rsidRPr="00C46F7A">
        <w:rPr>
          <w:rFonts w:cs="Arial"/>
          <w:sz w:val="26"/>
          <w:szCs w:val="26"/>
          <w:shd w:val="clear" w:color="auto" w:fill="FFFFFF"/>
        </w:rPr>
        <w:t xml:space="preserve">which are </w:t>
      </w:r>
      <w:r w:rsidR="00C46F7A" w:rsidRPr="00C46F7A">
        <w:rPr>
          <w:rFonts w:cs="Arial"/>
          <w:sz w:val="26"/>
          <w:szCs w:val="26"/>
          <w:shd w:val="clear" w:color="auto" w:fill="FFFFFF"/>
        </w:rPr>
        <w:t>“</w:t>
      </w:r>
      <w:r w:rsidR="001448E6" w:rsidRPr="00C46F7A">
        <w:rPr>
          <w:rFonts w:cs="Arial"/>
          <w:sz w:val="26"/>
          <w:szCs w:val="26"/>
          <w:shd w:val="clear" w:color="auto" w:fill="FFFFFF"/>
        </w:rPr>
        <w:t>barred</w:t>
      </w:r>
      <w:r w:rsidR="00C46F7A" w:rsidRPr="00C46F7A">
        <w:rPr>
          <w:rFonts w:cs="Arial"/>
          <w:sz w:val="26"/>
          <w:szCs w:val="26"/>
          <w:shd w:val="clear" w:color="auto" w:fill="FFFFFF"/>
        </w:rPr>
        <w:t>”</w:t>
      </w:r>
      <w:r w:rsidR="001448E6" w:rsidRPr="00C46F7A">
        <w:rPr>
          <w:rFonts w:cs="Arial"/>
          <w:sz w:val="26"/>
          <w:szCs w:val="26"/>
          <w:shd w:val="clear" w:color="auto" w:fill="FFFFFF"/>
        </w:rPr>
        <w:t xml:space="preserve"> with alternating colors of white and brown, along its head, chest, and back. </w:t>
      </w:r>
      <w:r w:rsidR="003075C5" w:rsidRPr="00C46F7A">
        <w:rPr>
          <w:rFonts w:cs="Arial"/>
          <w:sz w:val="26"/>
          <w:szCs w:val="26"/>
          <w:shd w:val="clear" w:color="auto" w:fill="FFFFFF"/>
        </w:rPr>
        <w:t>In the United States, barred owls, like all native migratory birds, are protected under the Migratory Bird Treaty Act (MBTA). This means it is illegal to collect, keep, or sell their feathers without a special permit—even if the feather is found on the ground.</w:t>
      </w:r>
      <w:r w:rsidR="00C46F7A" w:rsidRPr="00C46F7A">
        <w:rPr>
          <w:sz w:val="26"/>
          <w:szCs w:val="26"/>
        </w:rPr>
        <w:t xml:space="preserve"> </w:t>
      </w:r>
      <w:r w:rsidR="00083BE3">
        <w:rPr>
          <w:sz w:val="26"/>
          <w:szCs w:val="26"/>
        </w:rPr>
        <w:t xml:space="preserve">Barred owls don’t migrate. </w:t>
      </w:r>
      <w:r w:rsidR="00C46F7A" w:rsidRPr="00C46F7A">
        <w:rPr>
          <w:sz w:val="26"/>
          <w:szCs w:val="26"/>
        </w:rPr>
        <w:t>(</w:t>
      </w:r>
      <w:hyperlink r:id="rId17" w:history="1">
        <w:r w:rsidR="00C46F7A" w:rsidRPr="00C46F7A">
          <w:rPr>
            <w:rStyle w:val="Hyperlink"/>
            <w:rFonts w:cs="Arial"/>
            <w:sz w:val="26"/>
            <w:szCs w:val="26"/>
            <w:shd w:val="clear" w:color="auto" w:fill="FFFFFF"/>
          </w:rPr>
          <w:t>https://www.audubon.org/news/the-migratory-bird-treaty-act-explained</w:t>
        </w:r>
      </w:hyperlink>
      <w:r w:rsidR="00C46F7A" w:rsidRPr="00C46F7A">
        <w:rPr>
          <w:rFonts w:cs="Arial"/>
          <w:sz w:val="26"/>
          <w:szCs w:val="26"/>
          <w:shd w:val="clear" w:color="auto" w:fill="FFFFFF"/>
        </w:rPr>
        <w:t>)</w:t>
      </w:r>
    </w:p>
    <w:p w14:paraId="79523B47" w14:textId="4073D3AE" w:rsidR="003075C5" w:rsidRPr="00C46F7A" w:rsidRDefault="00083BE3" w:rsidP="009A7D7F">
      <w:pPr>
        <w:rPr>
          <w:rFonts w:cs="Arial"/>
          <w:sz w:val="26"/>
          <w:szCs w:val="26"/>
          <w:shd w:val="clear" w:color="auto" w:fill="FFFFFF"/>
        </w:rPr>
      </w:pPr>
      <w:r>
        <w:rPr>
          <w:noProof/>
          <w:sz w:val="26"/>
          <w:szCs w:val="26"/>
        </w:rPr>
        <w:drawing>
          <wp:anchor distT="0" distB="0" distL="114300" distR="114300" simplePos="0" relativeHeight="251878439" behindDoc="0" locked="0" layoutInCell="1" allowOverlap="1" wp14:anchorId="382DC93F" wp14:editId="542DA424">
            <wp:simplePos x="0" y="0"/>
            <wp:positionH relativeFrom="margin">
              <wp:posOffset>5091430</wp:posOffset>
            </wp:positionH>
            <wp:positionV relativeFrom="paragraph">
              <wp:posOffset>62230</wp:posOffset>
            </wp:positionV>
            <wp:extent cx="2174240" cy="1890395"/>
            <wp:effectExtent l="0" t="0" r="0" b="0"/>
            <wp:wrapThrough wrapText="bothSides">
              <wp:wrapPolygon edited="0">
                <wp:start x="0" y="0"/>
                <wp:lineTo x="0" y="21332"/>
                <wp:lineTo x="21386" y="21332"/>
                <wp:lineTo x="21386" y="0"/>
                <wp:lineTo x="0" y="0"/>
              </wp:wrapPolygon>
            </wp:wrapThrough>
            <wp:docPr id="82481562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815620" name="Picture 2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2032"/>
                    <a:stretch>
                      <a:fillRect/>
                    </a:stretch>
                  </pic:blipFill>
                  <pic:spPr bwMode="auto">
                    <a:xfrm>
                      <a:off x="0" y="0"/>
                      <a:ext cx="2174240" cy="1890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611F10" w14:textId="3179D307" w:rsidR="009A7D7F" w:rsidRPr="00832A70" w:rsidRDefault="001314B6" w:rsidP="009A7D7F">
      <w:pPr>
        <w:rPr>
          <w:color w:val="272626"/>
          <w:sz w:val="26"/>
          <w:szCs w:val="26"/>
          <w:shd w:val="clear" w:color="auto" w:fill="FFFFFF"/>
        </w:rPr>
      </w:pPr>
      <w:r w:rsidRPr="00832A70">
        <w:rPr>
          <w:sz w:val="26"/>
          <w:szCs w:val="26"/>
        </w:rPr>
        <w:t xml:space="preserve">The barred owl has </w:t>
      </w:r>
      <w:r w:rsidR="003279D4" w:rsidRPr="00832A70">
        <w:rPr>
          <w:sz w:val="26"/>
          <w:szCs w:val="26"/>
        </w:rPr>
        <w:t xml:space="preserve">dark brown eyes – </w:t>
      </w:r>
      <w:r w:rsidR="003A512F" w:rsidRPr="00832A70">
        <w:rPr>
          <w:sz w:val="26"/>
          <w:szCs w:val="26"/>
        </w:rPr>
        <w:t xml:space="preserve">uncommon </w:t>
      </w:r>
      <w:r w:rsidR="003279D4" w:rsidRPr="00832A70">
        <w:rPr>
          <w:sz w:val="26"/>
          <w:szCs w:val="26"/>
        </w:rPr>
        <w:t xml:space="preserve">from other </w:t>
      </w:r>
      <w:r w:rsidR="003A512F" w:rsidRPr="00832A70">
        <w:rPr>
          <w:sz w:val="26"/>
          <w:szCs w:val="26"/>
        </w:rPr>
        <w:t xml:space="preserve">true </w:t>
      </w:r>
      <w:r w:rsidR="003279D4" w:rsidRPr="00832A70">
        <w:rPr>
          <w:sz w:val="26"/>
          <w:szCs w:val="26"/>
        </w:rPr>
        <w:t xml:space="preserve">owls whose eyes are yellow. </w:t>
      </w:r>
      <w:r w:rsidR="00C46F7A" w:rsidRPr="00832A70">
        <w:rPr>
          <w:rFonts w:cs="Poppins"/>
          <w:color w:val="000000"/>
          <w:sz w:val="26"/>
          <w:szCs w:val="26"/>
          <w:shd w:val="clear" w:color="auto" w:fill="FFFFFF"/>
        </w:rPr>
        <w:t>This bird was originally only found in the east, but during the 20th century, it spread through the Pacific Northwest and southward into California.</w:t>
      </w:r>
      <w:r w:rsidR="00832A70" w:rsidRPr="00832A70">
        <w:rPr>
          <w:rFonts w:cs="Poppins"/>
          <w:color w:val="000000"/>
          <w:sz w:val="26"/>
          <w:szCs w:val="26"/>
          <w:shd w:val="clear" w:color="auto" w:fill="FFFFFF"/>
        </w:rPr>
        <w:t xml:space="preserve">  They</w:t>
      </w:r>
      <w:r w:rsidR="003279D4" w:rsidRPr="00832A70">
        <w:rPr>
          <w:sz w:val="26"/>
          <w:szCs w:val="26"/>
        </w:rPr>
        <w:t xml:space="preserve"> are highly adaptable</w:t>
      </w:r>
      <w:r w:rsidR="00832A70" w:rsidRPr="00832A70">
        <w:rPr>
          <w:sz w:val="26"/>
          <w:szCs w:val="26"/>
        </w:rPr>
        <w:t xml:space="preserve">. </w:t>
      </w:r>
      <w:r w:rsidR="00B268B9" w:rsidRPr="00832A70">
        <w:rPr>
          <w:sz w:val="26"/>
          <w:szCs w:val="26"/>
        </w:rPr>
        <w:t xml:space="preserve">They are found in </w:t>
      </w:r>
      <w:r w:rsidRPr="00832A70">
        <w:rPr>
          <w:sz w:val="26"/>
          <w:szCs w:val="26"/>
        </w:rPr>
        <w:t xml:space="preserve">central </w:t>
      </w:r>
      <w:r w:rsidR="00B268B9" w:rsidRPr="00832A70">
        <w:rPr>
          <w:sz w:val="26"/>
          <w:szCs w:val="26"/>
        </w:rPr>
        <w:t>Texas in</w:t>
      </w:r>
      <w:r w:rsidR="003A512F" w:rsidRPr="00832A70">
        <w:rPr>
          <w:sz w:val="26"/>
          <w:szCs w:val="26"/>
        </w:rPr>
        <w:t xml:space="preserve"> moderate </w:t>
      </w:r>
      <w:r w:rsidR="00B268B9" w:rsidRPr="00832A70">
        <w:rPr>
          <w:sz w:val="26"/>
          <w:szCs w:val="26"/>
        </w:rPr>
        <w:t>numbers</w:t>
      </w:r>
      <w:r w:rsidR="003279D4" w:rsidRPr="00832A70">
        <w:rPr>
          <w:sz w:val="26"/>
          <w:szCs w:val="26"/>
        </w:rPr>
        <w:t>.</w:t>
      </w:r>
      <w:r w:rsidR="00B268B9" w:rsidRPr="00832A70">
        <w:rPr>
          <w:sz w:val="26"/>
          <w:szCs w:val="26"/>
        </w:rPr>
        <w:t xml:space="preserve"> Their preferred </w:t>
      </w:r>
      <w:r w:rsidR="003A512F" w:rsidRPr="00832A70">
        <w:rPr>
          <w:sz w:val="26"/>
          <w:szCs w:val="26"/>
        </w:rPr>
        <w:t xml:space="preserve">habitat is </w:t>
      </w:r>
      <w:r w:rsidR="003A512F" w:rsidRPr="00832A70">
        <w:rPr>
          <w:color w:val="272626"/>
          <w:sz w:val="26"/>
          <w:szCs w:val="26"/>
          <w:shd w:val="clear" w:color="auto" w:fill="FFFFFF"/>
        </w:rPr>
        <w:t>“coniferous forests with dense foliage and large trees with cavities.” They aren’t fond of ashe juniper!</w:t>
      </w:r>
      <w:r w:rsidR="00083BE3">
        <w:rPr>
          <w:color w:val="272626"/>
          <w:sz w:val="26"/>
          <w:szCs w:val="26"/>
          <w:shd w:val="clear" w:color="auto" w:fill="FFFFFF"/>
        </w:rPr>
        <w:t xml:space="preserve"> </w:t>
      </w:r>
      <w:r w:rsidR="00C46F7A" w:rsidRPr="00832A70">
        <w:rPr>
          <w:color w:val="272626"/>
          <w:sz w:val="26"/>
          <w:szCs w:val="26"/>
          <w:shd w:val="clear" w:color="auto" w:fill="FFFFFF"/>
        </w:rPr>
        <w:t>(</w:t>
      </w:r>
      <w:hyperlink r:id="rId19" w:history="1">
        <w:r w:rsidR="00C46F7A" w:rsidRPr="00832A70">
          <w:rPr>
            <w:rStyle w:val="Hyperlink"/>
            <w:sz w:val="26"/>
            <w:szCs w:val="26"/>
            <w:shd w:val="clear" w:color="auto" w:fill="FFFFFF"/>
          </w:rPr>
          <w:t>https://www.animalspot.net/barred-owl.html</w:t>
        </w:r>
      </w:hyperlink>
      <w:r w:rsidR="00C46F7A" w:rsidRPr="00832A70">
        <w:rPr>
          <w:color w:val="272626"/>
          <w:sz w:val="26"/>
          <w:szCs w:val="26"/>
          <w:shd w:val="clear" w:color="auto" w:fill="FFFFFF"/>
        </w:rPr>
        <w:t>)</w:t>
      </w:r>
      <w:r w:rsidR="00083BE3">
        <w:rPr>
          <w:color w:val="272626"/>
          <w:sz w:val="26"/>
          <w:szCs w:val="26"/>
          <w:shd w:val="clear" w:color="auto" w:fill="FFFFFF"/>
        </w:rPr>
        <w:t xml:space="preserve"> (Photo by Laurie Dugan)</w:t>
      </w:r>
    </w:p>
    <w:p w14:paraId="6C1682A4" w14:textId="031BFFE2" w:rsidR="001314B6" w:rsidRPr="00832A70" w:rsidRDefault="001314B6" w:rsidP="009A7D7F">
      <w:pPr>
        <w:rPr>
          <w:sz w:val="26"/>
          <w:szCs w:val="26"/>
        </w:rPr>
      </w:pPr>
    </w:p>
    <w:p w14:paraId="79263B36" w14:textId="4AFA4876" w:rsidR="003279D4" w:rsidRPr="00832A70" w:rsidRDefault="00C6341C" w:rsidP="009A7D7F">
      <w:pPr>
        <w:rPr>
          <w:sz w:val="26"/>
          <w:szCs w:val="26"/>
        </w:rPr>
      </w:pPr>
      <w:r w:rsidRPr="00832A70">
        <w:rPr>
          <w:sz w:val="26"/>
          <w:szCs w:val="26"/>
        </w:rPr>
        <w:t xml:space="preserve">Characteristics: </w:t>
      </w:r>
      <w:r w:rsidR="00832A70" w:rsidRPr="00832A70">
        <w:rPr>
          <w:rFonts w:cs="Poppins"/>
          <w:color w:val="000000"/>
          <w:sz w:val="26"/>
          <w:szCs w:val="26"/>
          <w:shd w:val="clear" w:color="auto" w:fill="FFFFFF"/>
        </w:rPr>
        <w:t>They’re smaller than a </w:t>
      </w:r>
      <w:hyperlink r:id="rId20" w:history="1">
        <w:r w:rsidR="00832A70" w:rsidRPr="00832A70">
          <w:rPr>
            <w:rFonts w:cs="Poppins"/>
            <w:color w:val="275F62"/>
            <w:sz w:val="26"/>
            <w:szCs w:val="26"/>
            <w:u w:val="single"/>
            <w:bdr w:val="none" w:sz="0" w:space="0" w:color="auto" w:frame="1"/>
            <w:shd w:val="clear" w:color="auto" w:fill="FFFFFF"/>
          </w:rPr>
          <w:t>Great Horned Owl</w:t>
        </w:r>
      </w:hyperlink>
      <w:r w:rsidR="00832A70" w:rsidRPr="00832A70">
        <w:rPr>
          <w:rFonts w:cs="Poppins"/>
          <w:color w:val="000000"/>
          <w:sz w:val="26"/>
          <w:szCs w:val="26"/>
          <w:shd w:val="clear" w:color="auto" w:fill="FFFFFF"/>
        </w:rPr>
        <w:t> and larger than a </w:t>
      </w:r>
      <w:hyperlink r:id="rId21" w:history="1">
        <w:r w:rsidR="00832A70" w:rsidRPr="00832A70">
          <w:rPr>
            <w:rFonts w:cs="Poppins"/>
            <w:color w:val="275F62"/>
            <w:sz w:val="26"/>
            <w:szCs w:val="26"/>
            <w:u w:val="single"/>
            <w:bdr w:val="none" w:sz="0" w:space="0" w:color="auto" w:frame="1"/>
            <w:shd w:val="clear" w:color="auto" w:fill="FFFFFF"/>
          </w:rPr>
          <w:t>Barn Owl</w:t>
        </w:r>
      </w:hyperlink>
      <w:r w:rsidR="00832A70" w:rsidRPr="00832A70">
        <w:rPr>
          <w:rFonts w:cs="Poppins"/>
          <w:color w:val="000000"/>
          <w:sz w:val="26"/>
          <w:szCs w:val="26"/>
          <w:shd w:val="clear" w:color="auto" w:fill="FFFFFF"/>
        </w:rPr>
        <w:t>. They can pass by completely unnoticed due to their ability to fly silently</w:t>
      </w:r>
      <w:r w:rsidR="00750AE6">
        <w:rPr>
          <w:rFonts w:cs="Poppins"/>
          <w:color w:val="000000"/>
          <w:sz w:val="26"/>
          <w:szCs w:val="26"/>
          <w:shd w:val="clear" w:color="auto" w:fill="FFFFFF"/>
        </w:rPr>
        <w:t xml:space="preserve">. </w:t>
      </w:r>
      <w:r w:rsidR="003A512F" w:rsidRPr="00832A70">
        <w:rPr>
          <w:sz w:val="26"/>
          <w:szCs w:val="26"/>
        </w:rPr>
        <w:t>Their wingspan is 38 to 49 inches, and weight is 1.03 pounds to 2.54 pounds. Females are large than males, as is common with owls. They are generalist predators, hunting b</w:t>
      </w:r>
      <w:r w:rsidR="003A512F" w:rsidRPr="00832A70">
        <w:rPr>
          <w:color w:val="272626"/>
          <w:sz w:val="26"/>
          <w:szCs w:val="26"/>
          <w:shd w:val="clear" w:color="auto" w:fill="FFFFFF"/>
        </w:rPr>
        <w:t>irds such as barn swallows, grouses, purple martins, and indigo buntings, as well as fish, </w:t>
      </w:r>
      <w:hyperlink r:id="rId22" w:tooltip="frogs" w:history="1">
        <w:r w:rsidR="003A512F" w:rsidRPr="00832A70">
          <w:rPr>
            <w:color w:val="288DD0"/>
            <w:sz w:val="26"/>
            <w:szCs w:val="26"/>
            <w:bdr w:val="none" w:sz="0" w:space="0" w:color="auto" w:frame="1"/>
            <w:shd w:val="clear" w:color="auto" w:fill="FFFFFF"/>
          </w:rPr>
          <w:t>frogs</w:t>
        </w:r>
      </w:hyperlink>
      <w:r w:rsidR="003A512F" w:rsidRPr="00832A70">
        <w:rPr>
          <w:color w:val="272626"/>
          <w:sz w:val="26"/>
          <w:szCs w:val="26"/>
          <w:shd w:val="clear" w:color="auto" w:fill="FFFFFF"/>
        </w:rPr>
        <w:t>, lizards, mice, rats, squirrels, voles, muskrats, pocket gophers etc.  They like to swallow their prey whole.</w:t>
      </w:r>
      <w:r w:rsidR="00C0060D" w:rsidRPr="00832A70">
        <w:rPr>
          <w:color w:val="272626"/>
          <w:sz w:val="26"/>
          <w:szCs w:val="26"/>
          <w:shd w:val="clear" w:color="auto" w:fill="FFFFFF"/>
        </w:rPr>
        <w:t xml:space="preserve"> </w:t>
      </w:r>
      <w:r w:rsidRPr="00832A70">
        <w:rPr>
          <w:color w:val="272626"/>
          <w:sz w:val="26"/>
          <w:szCs w:val="26"/>
          <w:shd w:val="clear" w:color="auto" w:fill="FFFFFF"/>
        </w:rPr>
        <w:t>These owls, while mostly nocturnal, will hunt at dawn and dusk and occasionally cloudy days.</w:t>
      </w:r>
      <w:r w:rsidR="00832A70">
        <w:rPr>
          <w:color w:val="272626"/>
          <w:sz w:val="26"/>
          <w:szCs w:val="26"/>
          <w:shd w:val="clear" w:color="auto" w:fill="FFFFFF"/>
        </w:rPr>
        <w:t xml:space="preserve"> Their most significant predator is the Great Horned Owl. They will abandon territory that becomes home to one. </w:t>
      </w:r>
      <w:r w:rsidRPr="00832A70">
        <w:rPr>
          <w:color w:val="272626"/>
          <w:sz w:val="26"/>
          <w:szCs w:val="26"/>
          <w:shd w:val="clear" w:color="auto" w:fill="FFFFFF"/>
        </w:rPr>
        <w:t>Their a</w:t>
      </w:r>
      <w:r w:rsidR="00C0060D" w:rsidRPr="00832A70">
        <w:rPr>
          <w:color w:val="272626"/>
          <w:sz w:val="26"/>
          <w:szCs w:val="26"/>
          <w:shd w:val="clear" w:color="auto" w:fill="FFFFFF"/>
        </w:rPr>
        <w:t>verage life span is 8 – 10 years.</w:t>
      </w:r>
    </w:p>
    <w:p w14:paraId="4C5828A9" w14:textId="4A3C3324" w:rsidR="00C46F7A" w:rsidRPr="00832A70" w:rsidRDefault="00C46F7A" w:rsidP="009A7D7F">
      <w:pPr>
        <w:rPr>
          <w:sz w:val="16"/>
          <w:szCs w:val="16"/>
        </w:rPr>
      </w:pPr>
    </w:p>
    <w:p w14:paraId="3A75AC2D" w14:textId="7EBABF04" w:rsidR="00E4193A" w:rsidRPr="00C46F7A" w:rsidRDefault="00083BE3" w:rsidP="009A7D7F">
      <w:pPr>
        <w:rPr>
          <w:sz w:val="26"/>
          <w:szCs w:val="26"/>
        </w:rPr>
      </w:pPr>
      <w:r w:rsidRPr="00832A70">
        <w:rPr>
          <w:noProof/>
          <w:sz w:val="26"/>
          <w:szCs w:val="26"/>
        </w:rPr>
        <w:drawing>
          <wp:anchor distT="0" distB="0" distL="114300" distR="114300" simplePos="0" relativeHeight="251876391" behindDoc="0" locked="0" layoutInCell="1" allowOverlap="1" wp14:anchorId="7A0007B1" wp14:editId="7BFDD6FD">
            <wp:simplePos x="0" y="0"/>
            <wp:positionH relativeFrom="margin">
              <wp:align>left</wp:align>
            </wp:positionH>
            <wp:positionV relativeFrom="paragraph">
              <wp:posOffset>45720</wp:posOffset>
            </wp:positionV>
            <wp:extent cx="2467610" cy="2066925"/>
            <wp:effectExtent l="0" t="0" r="8890" b="0"/>
            <wp:wrapThrough wrapText="bothSides">
              <wp:wrapPolygon edited="0">
                <wp:start x="0" y="0"/>
                <wp:lineTo x="0" y="21301"/>
                <wp:lineTo x="21511" y="21301"/>
                <wp:lineTo x="21511" y="0"/>
                <wp:lineTo x="0" y="0"/>
              </wp:wrapPolygon>
            </wp:wrapThrough>
            <wp:docPr id="160732976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329761" name="Picture 2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1508" b="18651"/>
                    <a:stretch>
                      <a:fillRect/>
                    </a:stretch>
                  </pic:blipFill>
                  <pic:spPr bwMode="auto">
                    <a:xfrm>
                      <a:off x="0" y="0"/>
                      <a:ext cx="2473141" cy="20714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341C" w:rsidRPr="00C46F7A">
        <w:rPr>
          <w:sz w:val="26"/>
          <w:szCs w:val="26"/>
        </w:rPr>
        <w:t xml:space="preserve">Mating and </w:t>
      </w:r>
      <w:r w:rsidR="00832A70">
        <w:rPr>
          <w:sz w:val="26"/>
          <w:szCs w:val="26"/>
        </w:rPr>
        <w:t>N</w:t>
      </w:r>
      <w:r w:rsidR="00C6341C" w:rsidRPr="00C46F7A">
        <w:rPr>
          <w:sz w:val="26"/>
          <w:szCs w:val="26"/>
        </w:rPr>
        <w:t xml:space="preserve">esting: </w:t>
      </w:r>
      <w:r w:rsidR="00E4193A" w:rsidRPr="00C46F7A">
        <w:rPr>
          <w:sz w:val="26"/>
          <w:szCs w:val="26"/>
        </w:rPr>
        <w:t xml:space="preserve">Barred owls do not build nests per se, but </w:t>
      </w:r>
      <w:r w:rsidR="00C6341C" w:rsidRPr="00C46F7A">
        <w:rPr>
          <w:sz w:val="26"/>
          <w:szCs w:val="26"/>
        </w:rPr>
        <w:t xml:space="preserve">are opportunistic, using existing tree </w:t>
      </w:r>
      <w:r w:rsidR="00E4193A" w:rsidRPr="00C46F7A">
        <w:rPr>
          <w:sz w:val="26"/>
          <w:szCs w:val="26"/>
        </w:rPr>
        <w:t xml:space="preserve">cavities, occasionally on stick platforms and in nest boxes that are at least 20 feet off the ground. They will evaluate a potential nest </w:t>
      </w:r>
      <w:r w:rsidR="00C6341C" w:rsidRPr="00C46F7A">
        <w:rPr>
          <w:sz w:val="26"/>
          <w:szCs w:val="26"/>
        </w:rPr>
        <w:t>abandoned hawk nests. They may watch a potential nest f</w:t>
      </w:r>
      <w:r w:rsidR="00E4193A" w:rsidRPr="00C46F7A">
        <w:rPr>
          <w:sz w:val="26"/>
          <w:szCs w:val="26"/>
        </w:rPr>
        <w:t>or up to a year, to ensure that it is truly empty and without predators around. They rarely re-use a nest.</w:t>
      </w:r>
    </w:p>
    <w:p w14:paraId="601039F2" w14:textId="2D7F2C93" w:rsidR="00C6341C" w:rsidRPr="00C46F7A" w:rsidRDefault="00E4193A" w:rsidP="00C6341C">
      <w:pPr>
        <w:shd w:val="clear" w:color="auto" w:fill="FFFFFF"/>
        <w:spacing w:after="150"/>
        <w:textAlignment w:val="baseline"/>
        <w:rPr>
          <w:rFonts w:eastAsia="Times New Roman" w:cs="Arial"/>
          <w:color w:val="0D253E"/>
          <w:sz w:val="26"/>
          <w:szCs w:val="26"/>
        </w:rPr>
      </w:pPr>
      <w:r w:rsidRPr="00C46F7A">
        <w:rPr>
          <w:sz w:val="26"/>
          <w:szCs w:val="26"/>
        </w:rPr>
        <w:t xml:space="preserve">Barred owls are usually monogamous and mate for life. They </w:t>
      </w:r>
      <w:r w:rsidR="00C6341C" w:rsidRPr="00C46F7A">
        <w:rPr>
          <w:sz w:val="26"/>
          <w:szCs w:val="26"/>
        </w:rPr>
        <w:t>come back together at the beginning of courtship season early in the year. B</w:t>
      </w:r>
      <w:r w:rsidR="00C6341C" w:rsidRPr="00C46F7A">
        <w:rPr>
          <w:rFonts w:eastAsia="Times New Roman" w:cs="Arial"/>
          <w:color w:val="0D253E"/>
          <w:sz w:val="26"/>
          <w:szCs w:val="26"/>
        </w:rPr>
        <w:t>arred Owls are highly vocal, and their calls play a vital role in attracting mates and establishing territory. The male owl will often bring food to the female as a sign of his ability to provide for her and the future offspring. The female typically lays 2-4 eggs, which she incubates for approximately 28-33 days.  Both parents participate in feeding and protecting the owlets until they fledge, which occurs around 4-</w:t>
      </w:r>
      <w:r w:rsidR="003F567A">
        <w:rPr>
          <w:rFonts w:eastAsia="Times New Roman" w:cs="Arial"/>
          <w:color w:val="0D253E"/>
          <w:sz w:val="26"/>
          <w:szCs w:val="26"/>
        </w:rPr>
        <w:t xml:space="preserve">6 </w:t>
      </w:r>
      <w:r w:rsidR="00C6341C" w:rsidRPr="00C46F7A">
        <w:rPr>
          <w:rFonts w:eastAsia="Times New Roman" w:cs="Arial"/>
          <w:color w:val="0D253E"/>
          <w:sz w:val="26"/>
          <w:szCs w:val="26"/>
        </w:rPr>
        <w:t>weeks after hatching</w:t>
      </w:r>
      <w:r w:rsidR="00C46F7A" w:rsidRPr="00C46F7A">
        <w:rPr>
          <w:sz w:val="26"/>
          <w:szCs w:val="26"/>
        </w:rPr>
        <w:t xml:space="preserve"> (</w:t>
      </w:r>
      <w:hyperlink r:id="rId24" w:history="1">
        <w:r w:rsidR="00083BE3" w:rsidRPr="000B4DD6">
          <w:rPr>
            <w:rStyle w:val="Hyperlink"/>
            <w:rFonts w:eastAsia="Times New Roman" w:cs="Arial"/>
            <w:sz w:val="26"/>
            <w:szCs w:val="26"/>
          </w:rPr>
          <w:t>https://iere.org/what-month-do-barred-owls-mate/</w:t>
        </w:r>
      </w:hyperlink>
      <w:r w:rsidR="00C46F7A" w:rsidRPr="00C46F7A">
        <w:rPr>
          <w:rFonts w:eastAsia="Times New Roman" w:cs="Arial"/>
          <w:color w:val="0D253E"/>
          <w:sz w:val="26"/>
          <w:szCs w:val="26"/>
        </w:rPr>
        <w:t>)</w:t>
      </w:r>
      <w:r w:rsidR="00083BE3">
        <w:rPr>
          <w:rFonts w:eastAsia="Times New Roman" w:cs="Arial"/>
          <w:color w:val="0D253E"/>
          <w:sz w:val="26"/>
          <w:szCs w:val="26"/>
        </w:rPr>
        <w:t xml:space="preserve"> (Photo by Loran Wilson)</w:t>
      </w:r>
    </w:p>
    <w:p w14:paraId="3EF93F6E" w14:textId="5EB58A53" w:rsidR="00735D77" w:rsidRPr="00C46F7A" w:rsidRDefault="00083BE3" w:rsidP="00832A70">
      <w:pPr>
        <w:shd w:val="clear" w:color="auto" w:fill="FFFFFF"/>
        <w:spacing w:after="150"/>
        <w:textAlignment w:val="baseline"/>
        <w:rPr>
          <w:sz w:val="26"/>
          <w:szCs w:val="26"/>
        </w:rPr>
      </w:pPr>
      <w:r>
        <w:rPr>
          <w:rFonts w:eastAsia="Times New Roman" w:cs="Arial"/>
          <w:color w:val="0D253E"/>
          <w:sz w:val="26"/>
          <w:szCs w:val="26"/>
        </w:rPr>
        <w:t xml:space="preserve">Vocalization: </w:t>
      </w:r>
      <w:r w:rsidR="00C46F7A" w:rsidRPr="00C46F7A">
        <w:rPr>
          <w:rFonts w:eastAsia="Times New Roman" w:cs="Arial"/>
          <w:color w:val="0D253E"/>
          <w:sz w:val="26"/>
          <w:szCs w:val="26"/>
        </w:rPr>
        <w:t xml:space="preserve">Barred Owls have a distinctive hooting call of 8–9 notes, described as “Who cooks for you? Who cooks for you-all?” This call carries well through the woods and is </w:t>
      </w:r>
      <w:proofErr w:type="gramStart"/>
      <w:r w:rsidR="00C46F7A" w:rsidRPr="00C46F7A">
        <w:rPr>
          <w:rFonts w:eastAsia="Times New Roman" w:cs="Arial"/>
          <w:color w:val="0D253E"/>
          <w:sz w:val="26"/>
          <w:szCs w:val="26"/>
        </w:rPr>
        <w:t>fairly easy</w:t>
      </w:r>
      <w:proofErr w:type="gramEnd"/>
      <w:r w:rsidR="00C46F7A" w:rsidRPr="00C46F7A">
        <w:rPr>
          <w:rFonts w:eastAsia="Times New Roman" w:cs="Arial"/>
          <w:color w:val="0D253E"/>
          <w:sz w:val="26"/>
          <w:szCs w:val="26"/>
        </w:rPr>
        <w:t xml:space="preserve"> to imitate. During courtship, mated pairs perform a riotous duet of cackles, hoots, caws and gurgles.</w:t>
      </w:r>
      <w:r w:rsidR="00C46F7A" w:rsidRPr="00C46F7A">
        <w:rPr>
          <w:sz w:val="26"/>
          <w:szCs w:val="26"/>
        </w:rPr>
        <w:t xml:space="preserve"> </w:t>
      </w:r>
      <w:r w:rsidR="00C46F7A" w:rsidRPr="00C46F7A">
        <w:rPr>
          <w:rFonts w:eastAsia="Times New Roman" w:cs="Arial"/>
          <w:color w:val="0D253E"/>
          <w:sz w:val="26"/>
          <w:szCs w:val="26"/>
        </w:rPr>
        <w:t xml:space="preserve">Both adults and young may snap their bills during squabbles. Listen to their calls here: </w:t>
      </w:r>
      <w:hyperlink r:id="rId25" w:history="1">
        <w:r w:rsidR="00C46F7A" w:rsidRPr="00C46F7A">
          <w:rPr>
            <w:rStyle w:val="Hyperlink"/>
            <w:sz w:val="26"/>
            <w:szCs w:val="26"/>
          </w:rPr>
          <w:t>https://www.allaboutbirds.org/guide/Barred_Owl/sounds</w:t>
        </w:r>
      </w:hyperlink>
    </w:p>
    <w:p w14:paraId="41CEB148" w14:textId="67CE1B2C" w:rsidR="001526DE" w:rsidRPr="00A66F1F" w:rsidRDefault="006F5642" w:rsidP="001652DB">
      <w:pPr>
        <w:jc w:val="center"/>
        <w:rPr>
          <w:rFonts w:ascii="Tempus Sans ITC" w:hAnsi="Tempus Sans ITC" w:cs="Narkisim"/>
          <w:sz w:val="36"/>
          <w:szCs w:val="36"/>
          <w:lang w:val="en"/>
        </w:rPr>
      </w:pPr>
      <w:r>
        <w:rPr>
          <w:rFonts w:ascii="Tempus Sans ITC" w:eastAsia="Times New Roman" w:hAnsi="Tempus Sans ITC" w:cs="Times New Roman"/>
          <w:b/>
          <w:bCs/>
          <w:noProof/>
          <w:sz w:val="44"/>
          <w:szCs w:val="44"/>
        </w:rPr>
        <w:lastRenderedPageBreak/>
        <w:drawing>
          <wp:anchor distT="0" distB="0" distL="114300" distR="114300" simplePos="0" relativeHeight="251761703" behindDoc="0" locked="0" layoutInCell="1" allowOverlap="1" wp14:anchorId="5CDA9ADA" wp14:editId="7DBBF155">
            <wp:simplePos x="0" y="0"/>
            <wp:positionH relativeFrom="margin">
              <wp:posOffset>551180</wp:posOffset>
            </wp:positionH>
            <wp:positionV relativeFrom="paragraph">
              <wp:posOffset>4792980</wp:posOffset>
            </wp:positionV>
            <wp:extent cx="2217420" cy="2216785"/>
            <wp:effectExtent l="152400" t="152400" r="354330" b="354965"/>
            <wp:wrapThrough wrapText="bothSides">
              <wp:wrapPolygon edited="0">
                <wp:start x="742" y="-1485"/>
                <wp:lineTo x="-1485" y="-1114"/>
                <wp:lineTo x="-1299" y="22831"/>
                <wp:lineTo x="1670" y="24502"/>
                <wp:lineTo x="1856" y="24873"/>
                <wp:lineTo x="21526" y="24873"/>
                <wp:lineTo x="21711" y="24502"/>
                <wp:lineTo x="24495" y="22831"/>
                <wp:lineTo x="24866" y="19676"/>
                <wp:lineTo x="24866" y="1856"/>
                <wp:lineTo x="22639" y="-928"/>
                <wp:lineTo x="22454" y="-1485"/>
                <wp:lineTo x="742" y="-1485"/>
              </wp:wrapPolygon>
            </wp:wrapThrough>
            <wp:docPr id="11029889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88985" name="Picture 1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17420" cy="22167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7001F">
        <w:rPr>
          <w:noProof/>
        </w:rPr>
        <w:drawing>
          <wp:anchor distT="0" distB="0" distL="114300" distR="114300" simplePos="0" relativeHeight="251807783" behindDoc="0" locked="0" layoutInCell="1" allowOverlap="1" wp14:anchorId="08842B38" wp14:editId="66BFCBD9">
            <wp:simplePos x="0" y="0"/>
            <wp:positionH relativeFrom="page">
              <wp:posOffset>3952875</wp:posOffset>
            </wp:positionH>
            <wp:positionV relativeFrom="paragraph">
              <wp:posOffset>6536055</wp:posOffset>
            </wp:positionV>
            <wp:extent cx="760095" cy="876300"/>
            <wp:effectExtent l="152400" t="152400" r="363855" b="361950"/>
            <wp:wrapThrough wrapText="bothSides">
              <wp:wrapPolygon edited="0">
                <wp:start x="2165" y="-3757"/>
                <wp:lineTo x="-4331" y="-2817"/>
                <wp:lineTo x="-4331" y="23478"/>
                <wp:lineTo x="-1083" y="27235"/>
                <wp:lineTo x="4872" y="29113"/>
                <wp:lineTo x="5414" y="30052"/>
                <wp:lineTo x="21654" y="30052"/>
                <wp:lineTo x="22195" y="29113"/>
                <wp:lineTo x="28150" y="27235"/>
                <wp:lineTo x="31398" y="20191"/>
                <wp:lineTo x="31398" y="4696"/>
                <wp:lineTo x="24902" y="-2348"/>
                <wp:lineTo x="24361" y="-3757"/>
                <wp:lineTo x="2165" y="-3757"/>
              </wp:wrapPolygon>
            </wp:wrapThrough>
            <wp:docPr id="1864797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797976"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flipH="1">
                      <a:off x="0" y="0"/>
                      <a:ext cx="760095" cy="8763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7001F">
        <w:rPr>
          <w:noProof/>
        </w:rPr>
        <w:drawing>
          <wp:anchor distT="0" distB="0" distL="114300" distR="114300" simplePos="0" relativeHeight="251813927" behindDoc="0" locked="0" layoutInCell="1" allowOverlap="1" wp14:anchorId="4C4F7F22" wp14:editId="76D865A1">
            <wp:simplePos x="0" y="0"/>
            <wp:positionH relativeFrom="page">
              <wp:posOffset>4037965</wp:posOffset>
            </wp:positionH>
            <wp:positionV relativeFrom="paragraph">
              <wp:posOffset>640080</wp:posOffset>
            </wp:positionV>
            <wp:extent cx="923925" cy="1232535"/>
            <wp:effectExtent l="152400" t="152400" r="371475" b="367665"/>
            <wp:wrapThrough wrapText="bothSides">
              <wp:wrapPolygon edited="0">
                <wp:start x="1781" y="-2671"/>
                <wp:lineTo x="-3563" y="-2003"/>
                <wp:lineTo x="-3563" y="23036"/>
                <wp:lineTo x="-2227" y="24705"/>
                <wp:lineTo x="4008" y="27042"/>
                <wp:lineTo x="4454" y="27709"/>
                <wp:lineTo x="21823" y="27709"/>
                <wp:lineTo x="22268" y="27042"/>
                <wp:lineTo x="28058" y="24705"/>
                <wp:lineTo x="29839" y="19697"/>
                <wp:lineTo x="29839" y="3338"/>
                <wp:lineTo x="24495" y="-1669"/>
                <wp:lineTo x="24049" y="-2671"/>
                <wp:lineTo x="1781" y="-2671"/>
              </wp:wrapPolygon>
            </wp:wrapThrough>
            <wp:docPr id="1675907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907155"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flipH="1">
                      <a:off x="0" y="0"/>
                      <a:ext cx="923925" cy="12325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7001F">
        <w:rPr>
          <w:noProof/>
        </w:rPr>
        <w:drawing>
          <wp:anchor distT="0" distB="0" distL="114300" distR="114300" simplePos="0" relativeHeight="251803687" behindDoc="0" locked="0" layoutInCell="1" allowOverlap="1" wp14:anchorId="3443C7E7" wp14:editId="01FA3538">
            <wp:simplePos x="0" y="0"/>
            <wp:positionH relativeFrom="page">
              <wp:posOffset>2505075</wp:posOffset>
            </wp:positionH>
            <wp:positionV relativeFrom="paragraph">
              <wp:posOffset>2820670</wp:posOffset>
            </wp:positionV>
            <wp:extent cx="880110" cy="1057275"/>
            <wp:effectExtent l="152400" t="152400" r="358140" b="371475"/>
            <wp:wrapThrough wrapText="bothSides">
              <wp:wrapPolygon edited="0">
                <wp:start x="1870" y="-3114"/>
                <wp:lineTo x="-3740" y="-2335"/>
                <wp:lineTo x="-3740" y="23351"/>
                <wp:lineTo x="4675" y="28800"/>
                <wp:lineTo x="21506" y="28800"/>
                <wp:lineTo x="21974" y="28022"/>
                <wp:lineTo x="29455" y="22962"/>
                <wp:lineTo x="29922" y="3892"/>
                <wp:lineTo x="24312" y="-1946"/>
                <wp:lineTo x="23844" y="-3114"/>
                <wp:lineTo x="1870" y="-3114"/>
              </wp:wrapPolygon>
            </wp:wrapThrough>
            <wp:docPr id="59090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9079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flipH="1">
                      <a:off x="0" y="0"/>
                      <a:ext cx="880110" cy="10572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7001F">
        <w:rPr>
          <w:noProof/>
        </w:rPr>
        <w:drawing>
          <wp:anchor distT="0" distB="0" distL="114300" distR="114300" simplePos="0" relativeHeight="251814951" behindDoc="0" locked="0" layoutInCell="1" allowOverlap="1" wp14:anchorId="25A52107" wp14:editId="4E49D842">
            <wp:simplePos x="0" y="0"/>
            <wp:positionH relativeFrom="column">
              <wp:posOffset>163830</wp:posOffset>
            </wp:positionH>
            <wp:positionV relativeFrom="paragraph">
              <wp:posOffset>7202804</wp:posOffset>
            </wp:positionV>
            <wp:extent cx="2933700" cy="2200275"/>
            <wp:effectExtent l="152400" t="152400" r="361950" b="371475"/>
            <wp:wrapNone/>
            <wp:docPr id="13100434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043415" name="Picture 2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33700" cy="22002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7001F">
        <w:rPr>
          <w:noProof/>
        </w:rPr>
        <w:drawing>
          <wp:anchor distT="0" distB="0" distL="114300" distR="114300" simplePos="0" relativeHeight="251801639" behindDoc="0" locked="0" layoutInCell="1" allowOverlap="1" wp14:anchorId="7CA7DFF8" wp14:editId="68F56204">
            <wp:simplePos x="0" y="0"/>
            <wp:positionH relativeFrom="margin">
              <wp:posOffset>5290185</wp:posOffset>
            </wp:positionH>
            <wp:positionV relativeFrom="paragraph">
              <wp:posOffset>4278630</wp:posOffset>
            </wp:positionV>
            <wp:extent cx="1773555" cy="1185545"/>
            <wp:effectExtent l="152400" t="152400" r="360045" b="357505"/>
            <wp:wrapThrough wrapText="bothSides">
              <wp:wrapPolygon edited="0">
                <wp:start x="928" y="-2777"/>
                <wp:lineTo x="-1856" y="-2082"/>
                <wp:lineTo x="-1856" y="22907"/>
                <wp:lineTo x="-464" y="25684"/>
                <wp:lineTo x="2088" y="27072"/>
                <wp:lineTo x="2320" y="27766"/>
                <wp:lineTo x="21577" y="27766"/>
                <wp:lineTo x="21809" y="27072"/>
                <wp:lineTo x="24361" y="25684"/>
                <wp:lineTo x="25753" y="20478"/>
                <wp:lineTo x="25753" y="3471"/>
                <wp:lineTo x="22969" y="-1735"/>
                <wp:lineTo x="22737" y="-2777"/>
                <wp:lineTo x="928" y="-2777"/>
              </wp:wrapPolygon>
            </wp:wrapThrough>
            <wp:docPr id="29045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5041"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flipH="1">
                      <a:off x="0" y="0"/>
                      <a:ext cx="1773555" cy="11855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D2D2B">
        <w:rPr>
          <w:noProof/>
        </w:rPr>
        <w:drawing>
          <wp:anchor distT="0" distB="0" distL="114300" distR="114300" simplePos="0" relativeHeight="251755559" behindDoc="0" locked="0" layoutInCell="1" allowOverlap="1" wp14:anchorId="54C9ED7A" wp14:editId="51BD5CF2">
            <wp:simplePos x="0" y="0"/>
            <wp:positionH relativeFrom="margin">
              <wp:posOffset>210820</wp:posOffset>
            </wp:positionH>
            <wp:positionV relativeFrom="paragraph">
              <wp:posOffset>859155</wp:posOffset>
            </wp:positionV>
            <wp:extent cx="991870" cy="744220"/>
            <wp:effectExtent l="152400" t="152400" r="360680" b="360680"/>
            <wp:wrapThrough wrapText="bothSides">
              <wp:wrapPolygon edited="0">
                <wp:start x="19941" y="26023"/>
                <wp:lineTo x="24919" y="24917"/>
                <wp:lineTo x="24504" y="-2175"/>
                <wp:lineTo x="17451" y="-9915"/>
                <wp:lineTo x="28" y="-9915"/>
                <wp:lineTo x="-387" y="-8810"/>
                <wp:lineTo x="-7025" y="-2175"/>
                <wp:lineTo x="-7440" y="16071"/>
                <wp:lineTo x="-2461" y="24365"/>
                <wp:lineTo x="-2047" y="26023"/>
                <wp:lineTo x="19941" y="26023"/>
              </wp:wrapPolygon>
            </wp:wrapThrough>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rot="10800000" flipH="1">
                      <a:off x="0" y="0"/>
                      <a:ext cx="991870" cy="7442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3412E" w:rsidRPr="00A00EB7">
        <w:rPr>
          <w:rFonts w:ascii="Tempus Sans ITC" w:hAnsi="Tempus Sans ITC"/>
          <w:noProof/>
          <w:sz w:val="36"/>
          <w:szCs w:val="36"/>
        </w:rPr>
        <mc:AlternateContent>
          <mc:Choice Requires="wps">
            <w:drawing>
              <wp:anchor distT="45720" distB="45720" distL="114300" distR="114300" simplePos="0" relativeHeight="251658240" behindDoc="0" locked="0" layoutInCell="1" allowOverlap="1" wp14:anchorId="2C8E7FBB" wp14:editId="08457B5D">
                <wp:simplePos x="0" y="0"/>
                <wp:positionH relativeFrom="margin">
                  <wp:posOffset>3542665</wp:posOffset>
                </wp:positionH>
                <wp:positionV relativeFrom="paragraph">
                  <wp:posOffset>570865</wp:posOffset>
                </wp:positionV>
                <wp:extent cx="3663950" cy="7955280"/>
                <wp:effectExtent l="19050" t="19050" r="12700" b="26670"/>
                <wp:wrapThrough wrapText="bothSides">
                  <wp:wrapPolygon edited="0">
                    <wp:start x="-112" y="-52"/>
                    <wp:lineTo x="-112" y="21621"/>
                    <wp:lineTo x="21563" y="21621"/>
                    <wp:lineTo x="21563" y="-52"/>
                    <wp:lineTo x="-112" y="-52"/>
                  </wp:wrapPolygon>
                </wp:wrapThrough>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0" cy="7955280"/>
                        </a:xfrm>
                        <a:prstGeom prst="rect">
                          <a:avLst/>
                        </a:prstGeom>
                        <a:solidFill>
                          <a:srgbClr val="FBFBDB"/>
                        </a:solidFill>
                        <a:ln w="38100">
                          <a:solidFill>
                            <a:sysClr val="windowText" lastClr="000000"/>
                          </a:solidFill>
                          <a:miter lim="800000"/>
                          <a:headEnd/>
                          <a:tailEnd/>
                        </a:ln>
                      </wps:spPr>
                      <wps:txbx>
                        <w:txbxContent>
                          <w:p w14:paraId="7161AA66" w14:textId="3AEAF9CC" w:rsidR="00516BC6" w:rsidRPr="00CD55DB" w:rsidRDefault="00516BC6" w:rsidP="00C3412E">
                            <w:pPr>
                              <w:jc w:val="right"/>
                              <w:rPr>
                                <w:rFonts w:ascii="Narkisim" w:hAnsi="Narkisim" w:cs="Narkisim"/>
                                <w:b/>
                                <w:sz w:val="24"/>
                                <w:szCs w:val="24"/>
                              </w:rPr>
                            </w:pPr>
                            <w:r>
                              <w:rPr>
                                <w:rFonts w:ascii="Narkisim" w:hAnsi="Narkisim" w:cs="Narkisim"/>
                                <w:b/>
                                <w:sz w:val="24"/>
                                <w:szCs w:val="24"/>
                              </w:rPr>
                              <w:t>202</w:t>
                            </w:r>
                            <w:r w:rsidR="008D2D2B">
                              <w:rPr>
                                <w:rFonts w:ascii="Narkisim" w:hAnsi="Narkisim" w:cs="Narkisim"/>
                                <w:b/>
                                <w:sz w:val="24"/>
                                <w:szCs w:val="24"/>
                              </w:rPr>
                              <w:t>6</w:t>
                            </w:r>
                            <w:r w:rsidR="00625DD9">
                              <w:rPr>
                                <w:rFonts w:ascii="Narkisim" w:hAnsi="Narkisim" w:cs="Narkisim"/>
                                <w:b/>
                                <w:sz w:val="24"/>
                                <w:szCs w:val="24"/>
                              </w:rPr>
                              <w:t xml:space="preserve"> </w:t>
                            </w:r>
                            <w:r w:rsidRPr="00CD55DB">
                              <w:rPr>
                                <w:rFonts w:ascii="Narkisim" w:hAnsi="Narkisim" w:cs="Narkisim" w:hint="cs"/>
                                <w:b/>
                                <w:sz w:val="24"/>
                                <w:szCs w:val="24"/>
                              </w:rPr>
                              <w:t xml:space="preserve">CHAPTER </w:t>
                            </w:r>
                            <w:r w:rsidRPr="00CD55DB">
                              <w:rPr>
                                <w:rFonts w:ascii="Narkisim" w:hAnsi="Narkisim" w:cs="Narkisim"/>
                                <w:b/>
                                <w:sz w:val="24"/>
                                <w:szCs w:val="24"/>
                              </w:rPr>
                              <w:t>LEADERSHIP</w:t>
                            </w:r>
                          </w:p>
                          <w:p w14:paraId="4AD2F5FA" w14:textId="77777777" w:rsidR="00516BC6" w:rsidRDefault="00516BC6" w:rsidP="00860E78">
                            <w:pPr>
                              <w:jc w:val="center"/>
                              <w:rPr>
                                <w:rFonts w:ascii="Narkisim" w:hAnsi="Narkisim" w:cs="Narkisim"/>
                                <w:b/>
                                <w:sz w:val="24"/>
                                <w:szCs w:val="24"/>
                              </w:rPr>
                            </w:pPr>
                          </w:p>
                          <w:p w14:paraId="1A335974" w14:textId="77777777" w:rsidR="00516BC6" w:rsidRPr="00E52AEB" w:rsidRDefault="00516BC6" w:rsidP="00C3412E">
                            <w:pPr>
                              <w:jc w:val="right"/>
                              <w:rPr>
                                <w:rFonts w:ascii="Narkisim" w:hAnsi="Narkisim" w:cs="Narkisim"/>
                                <w:b/>
                                <w:sz w:val="24"/>
                                <w:szCs w:val="24"/>
                                <w:u w:val="single"/>
                              </w:rPr>
                            </w:pPr>
                            <w:r w:rsidRPr="00E52AEB">
                              <w:rPr>
                                <w:rFonts w:ascii="Narkisim" w:hAnsi="Narkisim" w:cs="Narkisim"/>
                                <w:b/>
                                <w:sz w:val="24"/>
                                <w:szCs w:val="24"/>
                                <w:u w:val="single"/>
                              </w:rPr>
                              <w:t>OFFICERS</w:t>
                            </w:r>
                          </w:p>
                          <w:p w14:paraId="3EFB849E" w14:textId="77777777" w:rsidR="00516BC6" w:rsidRDefault="00516BC6" w:rsidP="00860E78">
                            <w:pPr>
                              <w:jc w:val="center"/>
                              <w:rPr>
                                <w:rFonts w:ascii="Narkisim" w:hAnsi="Narkisim" w:cs="Narkisim"/>
                                <w:b/>
                                <w:sz w:val="24"/>
                                <w:szCs w:val="24"/>
                              </w:rPr>
                            </w:pPr>
                          </w:p>
                          <w:p w14:paraId="521B7432" w14:textId="4F18D986" w:rsidR="00516BC6" w:rsidRPr="0067228C" w:rsidRDefault="0067228C" w:rsidP="00C3412E">
                            <w:pPr>
                              <w:jc w:val="right"/>
                              <w:rPr>
                                <w:rFonts w:ascii="Narkisim" w:hAnsi="Narkisim" w:cs="Narkisim"/>
                                <w:b/>
                                <w:sz w:val="24"/>
                                <w:szCs w:val="24"/>
                              </w:rPr>
                            </w:pPr>
                            <w:r>
                              <w:rPr>
                                <w:rFonts w:ascii="Narkisim" w:hAnsi="Narkisim" w:cs="Narkisim"/>
                                <w:b/>
                                <w:sz w:val="24"/>
                                <w:szCs w:val="24"/>
                              </w:rPr>
                              <w:t xml:space="preserve">  </w:t>
                            </w:r>
                            <w:r w:rsidR="00516BC6" w:rsidRPr="00CD55DB">
                              <w:rPr>
                                <w:rFonts w:ascii="Narkisim" w:hAnsi="Narkisim" w:cs="Narkisim"/>
                                <w:b/>
                                <w:sz w:val="24"/>
                                <w:szCs w:val="24"/>
                              </w:rPr>
                              <w:t xml:space="preserve">PRESIDENT </w:t>
                            </w:r>
                            <w:r w:rsidR="00516BC6">
                              <w:rPr>
                                <w:rFonts w:ascii="Narkisim" w:hAnsi="Narkisim" w:cs="Narkisim"/>
                                <w:b/>
                                <w:sz w:val="24"/>
                                <w:szCs w:val="24"/>
                              </w:rPr>
                              <w:tab/>
                            </w:r>
                            <w:r w:rsidR="00516BC6">
                              <w:rPr>
                                <w:rFonts w:ascii="Narkisim" w:hAnsi="Narkisim" w:cs="Narkisim"/>
                                <w:b/>
                                <w:sz w:val="24"/>
                                <w:szCs w:val="24"/>
                              </w:rPr>
                              <w:tab/>
                            </w:r>
                            <w:r w:rsidRPr="0067228C">
                              <w:rPr>
                                <w:rFonts w:ascii="Narkisim" w:hAnsi="Narkisim" w:cs="Narkisim"/>
                                <w:b/>
                                <w:sz w:val="24"/>
                                <w:szCs w:val="24"/>
                              </w:rPr>
                              <w:t>S</w:t>
                            </w:r>
                            <w:r w:rsidR="00E31F12" w:rsidRPr="0067228C">
                              <w:rPr>
                                <w:rFonts w:ascii="Narkisim" w:hAnsi="Narkisim" w:cs="Narkisim"/>
                                <w:b/>
                                <w:sz w:val="24"/>
                                <w:szCs w:val="24"/>
                              </w:rPr>
                              <w:t>ue Sommer</w:t>
                            </w:r>
                          </w:p>
                          <w:p w14:paraId="024570FE" w14:textId="228541CB" w:rsidR="00516BC6" w:rsidRPr="0067228C" w:rsidRDefault="00C3412E" w:rsidP="00C3412E">
                            <w:pPr>
                              <w:jc w:val="right"/>
                              <w:rPr>
                                <w:rFonts w:ascii="Narkisim" w:hAnsi="Narkisim" w:cs="Narkisim"/>
                                <w:b/>
                                <w:sz w:val="24"/>
                                <w:szCs w:val="24"/>
                              </w:rPr>
                            </w:pPr>
                            <w:r w:rsidRPr="0067228C">
                              <w:rPr>
                                <w:rFonts w:ascii="Narkisim" w:hAnsi="Narkisim" w:cs="Narkisim"/>
                                <w:b/>
                                <w:sz w:val="24"/>
                                <w:szCs w:val="24"/>
                              </w:rPr>
                              <w:t xml:space="preserve">  </w:t>
                            </w:r>
                            <w:r w:rsidR="00516BC6" w:rsidRPr="0067228C">
                              <w:rPr>
                                <w:rFonts w:ascii="Narkisim" w:hAnsi="Narkisim" w:cs="Narkisim" w:hint="cs"/>
                                <w:b/>
                                <w:sz w:val="24"/>
                                <w:szCs w:val="24"/>
                              </w:rPr>
                              <w:t>V</w:t>
                            </w:r>
                            <w:r w:rsidR="00516BC6" w:rsidRPr="0067228C">
                              <w:rPr>
                                <w:rFonts w:ascii="Narkisim" w:hAnsi="Narkisim" w:cs="Narkisim"/>
                                <w:b/>
                                <w:sz w:val="24"/>
                                <w:szCs w:val="24"/>
                              </w:rPr>
                              <w:t>ICE PRESIDENT</w:t>
                            </w:r>
                            <w:r w:rsidR="00516BC6" w:rsidRPr="0067228C">
                              <w:rPr>
                                <w:rFonts w:ascii="Narkisim" w:hAnsi="Narkisim" w:cs="Narkisim"/>
                                <w:b/>
                                <w:sz w:val="24"/>
                                <w:szCs w:val="24"/>
                              </w:rPr>
                              <w:tab/>
                            </w:r>
                            <w:r w:rsidR="00E31F12" w:rsidRPr="0067228C">
                              <w:rPr>
                                <w:rFonts w:ascii="Narkisim" w:hAnsi="Narkisim" w:cs="Narkisim"/>
                                <w:b/>
                                <w:sz w:val="24"/>
                                <w:szCs w:val="24"/>
                              </w:rPr>
                              <w:t>L</w:t>
                            </w:r>
                            <w:r w:rsidRPr="0067228C">
                              <w:rPr>
                                <w:rFonts w:ascii="Narkisim" w:hAnsi="Narkisim" w:cs="Narkisim"/>
                                <w:b/>
                                <w:sz w:val="24"/>
                                <w:szCs w:val="24"/>
                              </w:rPr>
                              <w:t>a</w:t>
                            </w:r>
                            <w:r w:rsidR="00E31F12" w:rsidRPr="0067228C">
                              <w:rPr>
                                <w:rFonts w:ascii="Narkisim" w:hAnsi="Narkisim" w:cs="Narkisim"/>
                                <w:b/>
                                <w:sz w:val="24"/>
                                <w:szCs w:val="24"/>
                              </w:rPr>
                              <w:t>urie Dugan</w:t>
                            </w:r>
                          </w:p>
                          <w:p w14:paraId="3D0C770C" w14:textId="58A8447E" w:rsidR="00516BC6" w:rsidRPr="0067228C" w:rsidRDefault="00C3412E" w:rsidP="00C3412E">
                            <w:pPr>
                              <w:jc w:val="right"/>
                              <w:rPr>
                                <w:rFonts w:ascii="Narkisim" w:hAnsi="Narkisim" w:cs="Narkisim"/>
                                <w:b/>
                                <w:sz w:val="24"/>
                                <w:szCs w:val="24"/>
                              </w:rPr>
                            </w:pPr>
                            <w:r w:rsidRPr="0067228C">
                              <w:rPr>
                                <w:rFonts w:ascii="Narkisim" w:hAnsi="Narkisim" w:cs="Narkisim"/>
                                <w:b/>
                                <w:sz w:val="24"/>
                                <w:szCs w:val="24"/>
                              </w:rPr>
                              <w:t xml:space="preserve">                        </w:t>
                            </w:r>
                            <w:r w:rsidR="00516BC6" w:rsidRPr="0067228C">
                              <w:rPr>
                                <w:rFonts w:ascii="Narkisim" w:hAnsi="Narkisim" w:cs="Narkisim" w:hint="cs"/>
                                <w:b/>
                                <w:sz w:val="24"/>
                                <w:szCs w:val="24"/>
                              </w:rPr>
                              <w:t>S</w:t>
                            </w:r>
                            <w:r w:rsidR="00516BC6" w:rsidRPr="0067228C">
                              <w:rPr>
                                <w:rFonts w:ascii="Narkisim" w:hAnsi="Narkisim" w:cs="Narkisim"/>
                                <w:b/>
                                <w:sz w:val="24"/>
                                <w:szCs w:val="24"/>
                              </w:rPr>
                              <w:t xml:space="preserve">ECRETARY </w:t>
                            </w:r>
                            <w:r w:rsidR="00516BC6" w:rsidRPr="0067228C">
                              <w:rPr>
                                <w:rFonts w:ascii="Narkisim" w:hAnsi="Narkisim" w:cs="Narkisim"/>
                                <w:b/>
                                <w:sz w:val="24"/>
                                <w:szCs w:val="24"/>
                              </w:rPr>
                              <w:tab/>
                              <w:t>Rob Kyrouac</w:t>
                            </w:r>
                          </w:p>
                          <w:p w14:paraId="223FD8BC" w14:textId="745626FF" w:rsidR="00516BC6" w:rsidRPr="00CD55DB" w:rsidRDefault="00C3412E" w:rsidP="00C3412E">
                            <w:pPr>
                              <w:jc w:val="right"/>
                              <w:rPr>
                                <w:rFonts w:ascii="Narkisim" w:hAnsi="Narkisim" w:cs="Narkisim"/>
                                <w:sz w:val="24"/>
                                <w:szCs w:val="24"/>
                              </w:rPr>
                            </w:pPr>
                            <w:r w:rsidRPr="0067228C">
                              <w:rPr>
                                <w:rFonts w:ascii="Narkisim" w:hAnsi="Narkisim" w:cs="Narkisim"/>
                                <w:b/>
                                <w:sz w:val="24"/>
                                <w:szCs w:val="24"/>
                              </w:rPr>
                              <w:t xml:space="preserve">                              </w:t>
                            </w:r>
                            <w:r w:rsidR="00516BC6" w:rsidRPr="0067228C">
                              <w:rPr>
                                <w:rFonts w:ascii="Narkisim" w:hAnsi="Narkisim" w:cs="Narkisim" w:hint="cs"/>
                                <w:b/>
                                <w:sz w:val="24"/>
                                <w:szCs w:val="24"/>
                              </w:rPr>
                              <w:t>T</w:t>
                            </w:r>
                            <w:r w:rsidR="00516BC6" w:rsidRPr="0067228C">
                              <w:rPr>
                                <w:rFonts w:ascii="Narkisim" w:hAnsi="Narkisim" w:cs="Narkisim"/>
                                <w:b/>
                                <w:sz w:val="24"/>
                                <w:szCs w:val="24"/>
                              </w:rPr>
                              <w:t xml:space="preserve">REASURER            </w:t>
                            </w:r>
                            <w:r w:rsidR="00516BC6" w:rsidRPr="0067228C">
                              <w:rPr>
                                <w:rFonts w:ascii="Narkisim" w:hAnsi="Narkisim" w:cs="Narkisim"/>
                                <w:b/>
                                <w:sz w:val="24"/>
                                <w:szCs w:val="24"/>
                              </w:rPr>
                              <w:tab/>
                            </w:r>
                            <w:r w:rsidR="00137772" w:rsidRPr="0067228C">
                              <w:rPr>
                                <w:rFonts w:ascii="Narkisim" w:hAnsi="Narkisim" w:cs="Narkisim"/>
                                <w:b/>
                                <w:sz w:val="24"/>
                                <w:szCs w:val="24"/>
                              </w:rPr>
                              <w:t>Don Epps</w:t>
                            </w:r>
                          </w:p>
                          <w:p w14:paraId="066A78D2" w14:textId="0E094844" w:rsidR="00516BC6" w:rsidRDefault="00516BC6" w:rsidP="00C3412E">
                            <w:pPr>
                              <w:jc w:val="right"/>
                              <w:rPr>
                                <w:rFonts w:ascii="Narkisim" w:hAnsi="Narkisim" w:cs="Narkisim"/>
                                <w:b/>
                                <w:sz w:val="24"/>
                                <w:szCs w:val="24"/>
                                <w:u w:val="single"/>
                              </w:rPr>
                            </w:pPr>
                          </w:p>
                          <w:p w14:paraId="3DA9BF92" w14:textId="4257A229" w:rsidR="00516BC6" w:rsidRPr="00CD55DB" w:rsidRDefault="00516BC6" w:rsidP="006C3FF2">
                            <w:pPr>
                              <w:rPr>
                                <w:rFonts w:ascii="Narkisim" w:hAnsi="Narkisim" w:cs="Narkisim"/>
                                <w:b/>
                                <w:sz w:val="24"/>
                                <w:szCs w:val="24"/>
                                <w:u w:val="single"/>
                              </w:rPr>
                            </w:pPr>
                            <w:r>
                              <w:rPr>
                                <w:rFonts w:ascii="Narkisim" w:hAnsi="Narkisim" w:cs="Narkisim"/>
                                <w:b/>
                                <w:sz w:val="24"/>
                                <w:szCs w:val="24"/>
                                <w:u w:val="single"/>
                              </w:rPr>
                              <w:t>COMMITTEES</w:t>
                            </w:r>
                          </w:p>
                          <w:p w14:paraId="597BCBE3" w14:textId="7B845BCB" w:rsidR="00516BC6" w:rsidRPr="00CD55DB" w:rsidRDefault="00516BC6" w:rsidP="006C3FF2">
                            <w:pPr>
                              <w:rPr>
                                <w:rFonts w:ascii="Narkisim" w:hAnsi="Narkisim" w:cs="Narkisim"/>
                                <w:b/>
                                <w:sz w:val="24"/>
                                <w:szCs w:val="24"/>
                              </w:rPr>
                            </w:pPr>
                            <w:r w:rsidRPr="00CD55DB">
                              <w:rPr>
                                <w:rFonts w:ascii="Narkisim" w:hAnsi="Narkisim" w:cs="Narkisim" w:hint="cs"/>
                                <w:b/>
                                <w:sz w:val="24"/>
                                <w:szCs w:val="24"/>
                              </w:rPr>
                              <w:t>S</w:t>
                            </w:r>
                            <w:r>
                              <w:rPr>
                                <w:rFonts w:ascii="Narkisim" w:hAnsi="Narkisim" w:cs="Narkisim"/>
                                <w:b/>
                                <w:sz w:val="24"/>
                                <w:szCs w:val="24"/>
                              </w:rPr>
                              <w:t>tanding Committees</w:t>
                            </w:r>
                          </w:p>
                          <w:p w14:paraId="7D49A312" w14:textId="4804E03A" w:rsidR="00516BC6" w:rsidRPr="006F6E12" w:rsidRDefault="00516BC6" w:rsidP="00860E78">
                            <w:pPr>
                              <w:rPr>
                                <w:rFonts w:ascii="Narkisim" w:hAnsi="Narkisim" w:cs="Narkisim"/>
                                <w:sz w:val="24"/>
                                <w:szCs w:val="24"/>
                              </w:rPr>
                            </w:pPr>
                            <w:r w:rsidRPr="006F6E12">
                              <w:rPr>
                                <w:rFonts w:ascii="Narkisim" w:hAnsi="Narkisim" w:cs="Narkisim" w:hint="cs"/>
                                <w:sz w:val="24"/>
                                <w:szCs w:val="24"/>
                              </w:rPr>
                              <w:t>Educati</w:t>
                            </w:r>
                            <w:r w:rsidRPr="006F6E12">
                              <w:rPr>
                                <w:rFonts w:ascii="Narkisim" w:hAnsi="Narkisim" w:cs="Narkisim"/>
                                <w:sz w:val="24"/>
                                <w:szCs w:val="24"/>
                              </w:rPr>
                              <w:t xml:space="preserve">on </w:t>
                            </w:r>
                            <w:r w:rsidR="006C3FF2">
                              <w:rPr>
                                <w:rFonts w:ascii="Narkisim" w:hAnsi="Narkisim" w:cs="Narkisim"/>
                                <w:sz w:val="24"/>
                                <w:szCs w:val="24"/>
                              </w:rPr>
                              <w:t>–</w:t>
                            </w:r>
                            <w:r w:rsidRPr="006F6E12">
                              <w:rPr>
                                <w:rFonts w:ascii="Narkisim" w:hAnsi="Narkisim" w:cs="Narkisim"/>
                                <w:sz w:val="24"/>
                                <w:szCs w:val="24"/>
                              </w:rPr>
                              <w:t xml:space="preserve"> </w:t>
                            </w:r>
                            <w:r w:rsidR="0041602A">
                              <w:rPr>
                                <w:rFonts w:ascii="Narkisim" w:hAnsi="Narkisim" w:cs="Narkisim"/>
                                <w:sz w:val="24"/>
                                <w:szCs w:val="24"/>
                              </w:rPr>
                              <w:t>Amy Sharp</w:t>
                            </w:r>
                            <w:r w:rsidR="00C21013">
                              <w:rPr>
                                <w:rFonts w:ascii="Narkisim" w:hAnsi="Narkisim" w:cs="Narkisim"/>
                                <w:sz w:val="24"/>
                                <w:szCs w:val="24"/>
                              </w:rPr>
                              <w:t>,</w:t>
                            </w:r>
                            <w:r w:rsidR="002547D1">
                              <w:rPr>
                                <w:rFonts w:ascii="Narkisim" w:hAnsi="Narkisim" w:cs="Narkisim"/>
                                <w:sz w:val="24"/>
                                <w:szCs w:val="24"/>
                              </w:rPr>
                              <w:t xml:space="preserve"> Director</w:t>
                            </w:r>
                          </w:p>
                          <w:p w14:paraId="0D01E10E" w14:textId="637DD7BB" w:rsidR="00516BC6" w:rsidRPr="006F6E12" w:rsidRDefault="00516BC6" w:rsidP="00860E78">
                            <w:pPr>
                              <w:rPr>
                                <w:rFonts w:ascii="Narkisim" w:hAnsi="Narkisim" w:cs="Narkisim"/>
                                <w:sz w:val="24"/>
                                <w:szCs w:val="24"/>
                              </w:rPr>
                            </w:pPr>
                            <w:r w:rsidRPr="006F6E12">
                              <w:rPr>
                                <w:rFonts w:ascii="Narkisim" w:hAnsi="Narkisim" w:cs="Narkisim" w:hint="cs"/>
                                <w:sz w:val="24"/>
                                <w:szCs w:val="24"/>
                              </w:rPr>
                              <w:t>Membership</w:t>
                            </w:r>
                            <w:r>
                              <w:rPr>
                                <w:rFonts w:ascii="Narkisim" w:hAnsi="Narkisim" w:cs="Narkisim"/>
                                <w:sz w:val="24"/>
                                <w:szCs w:val="24"/>
                              </w:rPr>
                              <w:t xml:space="preserve"> &amp; </w:t>
                            </w:r>
                            <w:r w:rsidRPr="006F6E12">
                              <w:rPr>
                                <w:rFonts w:ascii="Narkisim" w:hAnsi="Narkisim" w:cs="Narkisim" w:hint="cs"/>
                                <w:sz w:val="24"/>
                                <w:szCs w:val="24"/>
                              </w:rPr>
                              <w:t xml:space="preserve">Records </w:t>
                            </w:r>
                            <w:r w:rsidRPr="006F6E12">
                              <w:rPr>
                                <w:rFonts w:ascii="Narkisim" w:hAnsi="Narkisim" w:cs="Narkisim"/>
                                <w:sz w:val="24"/>
                                <w:szCs w:val="24"/>
                              </w:rPr>
                              <w:t>–</w:t>
                            </w:r>
                            <w:r w:rsidRPr="006F6E12">
                              <w:rPr>
                                <w:rFonts w:ascii="Narkisim" w:hAnsi="Narkisim" w:cs="Narkisim" w:hint="cs"/>
                                <w:sz w:val="24"/>
                                <w:szCs w:val="24"/>
                              </w:rPr>
                              <w:t xml:space="preserve"> </w:t>
                            </w:r>
                            <w:r w:rsidR="0041602A">
                              <w:rPr>
                                <w:rFonts w:ascii="Narkisim" w:hAnsi="Narkisim" w:cs="Narkisim"/>
                                <w:sz w:val="24"/>
                                <w:szCs w:val="24"/>
                              </w:rPr>
                              <w:t>Brian</w:t>
                            </w:r>
                            <w:r w:rsidR="008D2D2B">
                              <w:rPr>
                                <w:rFonts w:ascii="Narkisim" w:hAnsi="Narkisim" w:cs="Narkisim"/>
                                <w:sz w:val="24"/>
                                <w:szCs w:val="24"/>
                              </w:rPr>
                              <w:t xml:space="preserve"> </w:t>
                            </w:r>
                            <w:r w:rsidR="00581E22">
                              <w:rPr>
                                <w:rFonts w:ascii="Narkisim" w:hAnsi="Narkisim" w:cs="Narkisim"/>
                                <w:sz w:val="24"/>
                                <w:szCs w:val="24"/>
                              </w:rPr>
                              <w:t>Trock</w:t>
                            </w:r>
                            <w:r w:rsidR="00292E0F">
                              <w:rPr>
                                <w:rFonts w:ascii="Narkisim" w:hAnsi="Narkisim" w:cs="Narkisim"/>
                                <w:sz w:val="24"/>
                                <w:szCs w:val="24"/>
                              </w:rPr>
                              <w:t xml:space="preserve">, </w:t>
                            </w:r>
                            <w:r w:rsidR="0041602A">
                              <w:rPr>
                                <w:rFonts w:ascii="Narkisim" w:hAnsi="Narkisim" w:cs="Narkisim"/>
                                <w:sz w:val="24"/>
                                <w:szCs w:val="24"/>
                              </w:rPr>
                              <w:t xml:space="preserve">Cheryl </w:t>
                            </w:r>
                            <w:r w:rsidR="00292E0F">
                              <w:rPr>
                                <w:rFonts w:ascii="Narkisim" w:hAnsi="Narkisim" w:cs="Narkisim"/>
                                <w:sz w:val="24"/>
                                <w:szCs w:val="24"/>
                              </w:rPr>
                              <w:t xml:space="preserve">Trock </w:t>
                            </w:r>
                          </w:p>
                          <w:p w14:paraId="1C237EC6" w14:textId="738E0341" w:rsidR="00516BC6" w:rsidRPr="006F6E12" w:rsidRDefault="00516BC6" w:rsidP="00860E78">
                            <w:pPr>
                              <w:rPr>
                                <w:rFonts w:ascii="Narkisim" w:hAnsi="Narkisim" w:cs="Narkisim"/>
                                <w:sz w:val="24"/>
                                <w:szCs w:val="24"/>
                              </w:rPr>
                            </w:pPr>
                            <w:r w:rsidRPr="006F6E12">
                              <w:rPr>
                                <w:rFonts w:ascii="Narkisim" w:hAnsi="Narkisim" w:cs="Narkisim" w:hint="cs"/>
                                <w:sz w:val="24"/>
                                <w:szCs w:val="24"/>
                              </w:rPr>
                              <w:t xml:space="preserve">Outreach – </w:t>
                            </w:r>
                            <w:r w:rsidRPr="006F6E12">
                              <w:rPr>
                                <w:rFonts w:ascii="Narkisim" w:hAnsi="Narkisim" w:cs="Narkisim"/>
                                <w:sz w:val="24"/>
                                <w:szCs w:val="24"/>
                              </w:rPr>
                              <w:t>Debbie Kyroua</w:t>
                            </w:r>
                            <w:r w:rsidR="005C066C">
                              <w:rPr>
                                <w:rFonts w:ascii="Narkisim" w:hAnsi="Narkisim" w:cs="Narkisim"/>
                                <w:sz w:val="24"/>
                                <w:szCs w:val="24"/>
                              </w:rPr>
                              <w:t>c</w:t>
                            </w:r>
                          </w:p>
                          <w:p w14:paraId="18C33D9C" w14:textId="02D95673" w:rsidR="00516BC6" w:rsidRPr="006F6E12" w:rsidRDefault="00516BC6" w:rsidP="00860E78">
                            <w:pPr>
                              <w:rPr>
                                <w:rFonts w:ascii="Narkisim" w:hAnsi="Narkisim" w:cs="Narkisim"/>
                                <w:sz w:val="24"/>
                                <w:szCs w:val="24"/>
                              </w:rPr>
                            </w:pPr>
                            <w:r w:rsidRPr="006F6E12">
                              <w:rPr>
                                <w:rFonts w:ascii="Narkisim" w:hAnsi="Narkisim" w:cs="Narkisim" w:hint="cs"/>
                                <w:sz w:val="24"/>
                                <w:szCs w:val="24"/>
                              </w:rPr>
                              <w:t>Projects &amp; Opportunities - Jeanie Springer</w:t>
                            </w:r>
                          </w:p>
                          <w:p w14:paraId="22FA7EAD" w14:textId="77777777" w:rsidR="005C066C" w:rsidRDefault="005C066C" w:rsidP="00860E78">
                            <w:pPr>
                              <w:pStyle w:val="ListParagraph"/>
                              <w:spacing w:after="0" w:line="240" w:lineRule="auto"/>
                              <w:ind w:left="0"/>
                              <w:jc w:val="center"/>
                              <w:rPr>
                                <w:rFonts w:ascii="Narkisim" w:hAnsi="Narkisim" w:cs="Narkisim"/>
                                <w:b/>
                                <w:sz w:val="24"/>
                                <w:szCs w:val="24"/>
                              </w:rPr>
                            </w:pPr>
                          </w:p>
                          <w:p w14:paraId="151F4EAF" w14:textId="2A1FD9FD" w:rsidR="00516BC6" w:rsidRPr="003B1819" w:rsidRDefault="00516BC6" w:rsidP="006C3FF2">
                            <w:pPr>
                              <w:pStyle w:val="ListParagraph"/>
                              <w:spacing w:after="0" w:line="240" w:lineRule="auto"/>
                              <w:ind w:left="0"/>
                              <w:rPr>
                                <w:rFonts w:ascii="Narkisim" w:hAnsi="Narkisim" w:cs="Narkisim"/>
                                <w:b/>
                                <w:sz w:val="24"/>
                                <w:szCs w:val="24"/>
                              </w:rPr>
                            </w:pPr>
                            <w:r w:rsidRPr="00CD55DB">
                              <w:rPr>
                                <w:rFonts w:ascii="Narkisim" w:hAnsi="Narkisim" w:cs="Narkisim" w:hint="cs"/>
                                <w:b/>
                                <w:sz w:val="24"/>
                                <w:szCs w:val="24"/>
                              </w:rPr>
                              <w:t>S</w:t>
                            </w:r>
                            <w:r>
                              <w:rPr>
                                <w:rFonts w:ascii="Narkisim" w:hAnsi="Narkisim" w:cs="Narkisim"/>
                                <w:b/>
                                <w:sz w:val="24"/>
                                <w:szCs w:val="24"/>
                              </w:rPr>
                              <w:t>ubcommittees</w:t>
                            </w:r>
                          </w:p>
                          <w:p w14:paraId="6D1A4E36" w14:textId="2001BBA3" w:rsidR="00516BC6" w:rsidRPr="006F6E12" w:rsidRDefault="00516BC6" w:rsidP="006C3FF2">
                            <w:pPr>
                              <w:rPr>
                                <w:rFonts w:ascii="Narkisim" w:hAnsi="Narkisim" w:cs="Narkisim"/>
                                <w:bCs/>
                                <w:sz w:val="24"/>
                                <w:szCs w:val="24"/>
                              </w:rPr>
                            </w:pPr>
                            <w:r w:rsidRPr="006F6E12">
                              <w:rPr>
                                <w:rFonts w:ascii="Narkisim" w:hAnsi="Narkisim" w:cs="Narkisim" w:hint="cs"/>
                                <w:bCs/>
                                <w:sz w:val="24"/>
                                <w:szCs w:val="24"/>
                              </w:rPr>
                              <w:t xml:space="preserve">Trunks – </w:t>
                            </w:r>
                            <w:r w:rsidRPr="006F6E12">
                              <w:rPr>
                                <w:rFonts w:ascii="Narkisim" w:hAnsi="Narkisim" w:cs="Narkisim"/>
                                <w:bCs/>
                                <w:sz w:val="24"/>
                                <w:szCs w:val="24"/>
                              </w:rPr>
                              <w:t>Deb Kyrouac</w:t>
                            </w:r>
                          </w:p>
                          <w:p w14:paraId="25376820" w14:textId="798118CE" w:rsidR="00516BC6" w:rsidRPr="006F6E12" w:rsidRDefault="00516BC6" w:rsidP="006C3FF2">
                            <w:pPr>
                              <w:rPr>
                                <w:rFonts w:ascii="Narkisim" w:hAnsi="Narkisim" w:cs="Narkisim"/>
                                <w:bCs/>
                                <w:sz w:val="24"/>
                                <w:szCs w:val="24"/>
                              </w:rPr>
                            </w:pPr>
                            <w:r w:rsidRPr="006F6E12">
                              <w:rPr>
                                <w:rFonts w:ascii="Narkisim" w:hAnsi="Narkisim" w:cs="Narkisim" w:hint="cs"/>
                                <w:bCs/>
                                <w:sz w:val="24"/>
                                <w:szCs w:val="24"/>
                              </w:rPr>
                              <w:t>P</w:t>
                            </w:r>
                            <w:r w:rsidRPr="006F6E12">
                              <w:rPr>
                                <w:rFonts w:ascii="Narkisim" w:hAnsi="Narkisim" w:cs="Narkisim"/>
                                <w:bCs/>
                                <w:sz w:val="24"/>
                                <w:szCs w:val="24"/>
                              </w:rPr>
                              <w:t xml:space="preserve">rogram to </w:t>
                            </w:r>
                            <w:r w:rsidRPr="006F6E12">
                              <w:rPr>
                                <w:rFonts w:ascii="Narkisim" w:hAnsi="Narkisim" w:cs="Narkisim" w:hint="cs"/>
                                <w:bCs/>
                                <w:sz w:val="24"/>
                                <w:szCs w:val="24"/>
                              </w:rPr>
                              <w:t>A</w:t>
                            </w:r>
                            <w:r w:rsidRPr="006F6E12">
                              <w:rPr>
                                <w:rFonts w:ascii="Narkisim" w:hAnsi="Narkisim" w:cs="Narkisim"/>
                                <w:bCs/>
                                <w:sz w:val="24"/>
                                <w:szCs w:val="24"/>
                              </w:rPr>
                              <w:t xml:space="preserve">ssist </w:t>
                            </w:r>
                            <w:r w:rsidRPr="006F6E12">
                              <w:rPr>
                                <w:rFonts w:ascii="Narkisim" w:hAnsi="Narkisim" w:cs="Narkisim" w:hint="cs"/>
                                <w:bCs/>
                                <w:sz w:val="24"/>
                                <w:szCs w:val="24"/>
                              </w:rPr>
                              <w:t>L</w:t>
                            </w:r>
                            <w:r w:rsidRPr="006F6E12">
                              <w:rPr>
                                <w:rFonts w:ascii="Narkisim" w:hAnsi="Narkisim" w:cs="Narkisim"/>
                                <w:bCs/>
                                <w:sz w:val="24"/>
                                <w:szCs w:val="24"/>
                              </w:rPr>
                              <w:t>andowners</w:t>
                            </w:r>
                            <w:r w:rsidR="002547D1">
                              <w:rPr>
                                <w:rFonts w:ascii="Narkisim" w:hAnsi="Narkisim" w:cs="Narkisim"/>
                                <w:bCs/>
                                <w:sz w:val="24"/>
                                <w:szCs w:val="24"/>
                              </w:rPr>
                              <w:t xml:space="preserve"> (PAL) </w:t>
                            </w:r>
                            <w:r w:rsidRPr="006F6E12">
                              <w:rPr>
                                <w:rFonts w:ascii="Narkisim" w:hAnsi="Narkisim" w:cs="Narkisim" w:hint="cs"/>
                                <w:bCs/>
                                <w:sz w:val="24"/>
                                <w:szCs w:val="24"/>
                              </w:rPr>
                              <w:t xml:space="preserve">– </w:t>
                            </w:r>
                            <w:r w:rsidR="0041602A">
                              <w:rPr>
                                <w:rFonts w:ascii="Narkisim" w:hAnsi="Narkisim" w:cs="Narkisim"/>
                                <w:bCs/>
                                <w:sz w:val="24"/>
                                <w:szCs w:val="24"/>
                              </w:rPr>
                              <w:t>Caroline Broderick</w:t>
                            </w:r>
                          </w:p>
                          <w:p w14:paraId="59A26CDD" w14:textId="2A01BEC9" w:rsidR="00516BC6" w:rsidRPr="006F6E12" w:rsidRDefault="00516BC6" w:rsidP="006C3FF2">
                            <w:pPr>
                              <w:rPr>
                                <w:rFonts w:ascii="Narkisim" w:hAnsi="Narkisim" w:cs="Narkisim"/>
                                <w:bCs/>
                                <w:sz w:val="24"/>
                                <w:szCs w:val="24"/>
                              </w:rPr>
                            </w:pPr>
                            <w:r w:rsidRPr="006F6E12">
                              <w:rPr>
                                <w:rFonts w:ascii="Narkisim" w:hAnsi="Narkisim" w:cs="Narkisim" w:hint="cs"/>
                                <w:bCs/>
                                <w:sz w:val="24"/>
                                <w:szCs w:val="24"/>
                              </w:rPr>
                              <w:t>Community Recognition</w:t>
                            </w:r>
                            <w:r>
                              <w:rPr>
                                <w:rFonts w:ascii="Narkisim" w:hAnsi="Narkisim" w:cs="Narkisim"/>
                                <w:bCs/>
                                <w:sz w:val="24"/>
                                <w:szCs w:val="24"/>
                              </w:rPr>
                              <w:t xml:space="preserve"> – </w:t>
                            </w:r>
                            <w:r w:rsidR="00C06AA3">
                              <w:rPr>
                                <w:rFonts w:ascii="Narkisim" w:hAnsi="Narkisim" w:cs="Narkisim"/>
                                <w:bCs/>
                                <w:sz w:val="24"/>
                                <w:szCs w:val="24"/>
                              </w:rPr>
                              <w:t>Michael Buley</w:t>
                            </w:r>
                            <w:r w:rsidR="00C90DB8">
                              <w:rPr>
                                <w:rFonts w:ascii="Narkisim" w:hAnsi="Narkisim" w:cs="Narkisim"/>
                                <w:bCs/>
                                <w:sz w:val="24"/>
                                <w:szCs w:val="24"/>
                              </w:rPr>
                              <w:t>, Past President</w:t>
                            </w:r>
                          </w:p>
                          <w:p w14:paraId="473740F0" w14:textId="54792E7A" w:rsidR="00516BC6" w:rsidRPr="006F6E12" w:rsidRDefault="00516BC6" w:rsidP="006C3FF2">
                            <w:pPr>
                              <w:rPr>
                                <w:rFonts w:ascii="Narkisim" w:hAnsi="Narkisim" w:cs="Narkisim"/>
                                <w:bCs/>
                                <w:sz w:val="24"/>
                                <w:szCs w:val="24"/>
                              </w:rPr>
                            </w:pPr>
                            <w:r w:rsidRPr="006F6E12">
                              <w:rPr>
                                <w:rFonts w:ascii="Narkisim" w:hAnsi="Narkisim" w:cs="Narkisim" w:hint="cs"/>
                                <w:bCs/>
                                <w:sz w:val="24"/>
                                <w:szCs w:val="24"/>
                              </w:rPr>
                              <w:t>Hospitality –</w:t>
                            </w:r>
                            <w:r w:rsidR="006B372A">
                              <w:rPr>
                                <w:rFonts w:ascii="Narkisim" w:hAnsi="Narkisim" w:cs="Narkisim"/>
                                <w:bCs/>
                                <w:sz w:val="24"/>
                                <w:szCs w:val="24"/>
                              </w:rPr>
                              <w:t xml:space="preserve"> </w:t>
                            </w:r>
                            <w:r w:rsidR="00C06AA3">
                              <w:rPr>
                                <w:rFonts w:ascii="Narkisim" w:hAnsi="Narkisim" w:cs="Narkisim"/>
                                <w:bCs/>
                                <w:sz w:val="24"/>
                                <w:szCs w:val="24"/>
                              </w:rPr>
                              <w:t>Joni McGhee</w:t>
                            </w:r>
                          </w:p>
                          <w:p w14:paraId="2A7CB322" w14:textId="6DCA0BDB" w:rsidR="00C90DB8" w:rsidRDefault="00C90DB8" w:rsidP="006C3FF2">
                            <w:pPr>
                              <w:rPr>
                                <w:rFonts w:ascii="Narkisim" w:hAnsi="Narkisim" w:cs="Narkisim"/>
                                <w:bCs/>
                                <w:sz w:val="24"/>
                                <w:szCs w:val="24"/>
                              </w:rPr>
                            </w:pPr>
                            <w:r>
                              <w:rPr>
                                <w:rFonts w:ascii="Narkisim" w:hAnsi="Narkisim" w:cs="Narkisim"/>
                                <w:bCs/>
                                <w:sz w:val="24"/>
                                <w:szCs w:val="24"/>
                              </w:rPr>
                              <w:t>New Class</w:t>
                            </w:r>
                          </w:p>
                          <w:p w14:paraId="4E83D42C" w14:textId="348697DC" w:rsidR="0041602A" w:rsidRDefault="00C06AA3" w:rsidP="006C3FF2">
                            <w:pPr>
                              <w:rPr>
                                <w:rFonts w:ascii="Narkisim" w:hAnsi="Narkisim" w:cs="Narkisim"/>
                                <w:bCs/>
                                <w:sz w:val="24"/>
                                <w:szCs w:val="24"/>
                              </w:rPr>
                            </w:pPr>
                            <w:r>
                              <w:rPr>
                                <w:rFonts w:ascii="Narkisim" w:hAnsi="Narkisim" w:cs="Narkisim"/>
                                <w:bCs/>
                                <w:sz w:val="24"/>
                                <w:szCs w:val="24"/>
                              </w:rPr>
                              <w:t>Rep –</w:t>
                            </w:r>
                            <w:r w:rsidR="004D26FE">
                              <w:rPr>
                                <w:rFonts w:ascii="Narkisim" w:hAnsi="Narkisim" w:cs="Narkisim"/>
                                <w:bCs/>
                                <w:sz w:val="24"/>
                                <w:szCs w:val="24"/>
                              </w:rPr>
                              <w:t xml:space="preserve"> William Netherland</w:t>
                            </w:r>
                            <w:r>
                              <w:rPr>
                                <w:rFonts w:ascii="Narkisim" w:hAnsi="Narkisim" w:cs="Narkisim"/>
                                <w:bCs/>
                                <w:sz w:val="24"/>
                                <w:szCs w:val="24"/>
                              </w:rPr>
                              <w:t xml:space="preserve"> </w:t>
                            </w:r>
                            <w:r w:rsidR="00516BC6">
                              <w:rPr>
                                <w:rFonts w:ascii="Narkisim" w:hAnsi="Narkisim" w:cs="Narkisim"/>
                                <w:bCs/>
                                <w:sz w:val="24"/>
                                <w:szCs w:val="24"/>
                              </w:rPr>
                              <w:t xml:space="preserve">     </w:t>
                            </w:r>
                            <w:r w:rsidR="00516BC6">
                              <w:rPr>
                                <w:rFonts w:ascii="Narkisim" w:hAnsi="Narkisim" w:cs="Narkisim"/>
                                <w:bCs/>
                                <w:sz w:val="24"/>
                                <w:szCs w:val="24"/>
                              </w:rPr>
                              <w:tab/>
                            </w:r>
                            <w:r w:rsidR="00516BC6">
                              <w:rPr>
                                <w:rFonts w:ascii="Narkisim" w:hAnsi="Narkisim" w:cs="Narkisim"/>
                                <w:bCs/>
                                <w:sz w:val="24"/>
                                <w:szCs w:val="24"/>
                              </w:rPr>
                              <w:tab/>
                              <w:t xml:space="preserve">        </w:t>
                            </w:r>
                          </w:p>
                          <w:p w14:paraId="2DC30B2F" w14:textId="2538A4B6" w:rsidR="00516BC6" w:rsidRPr="006F6E12" w:rsidRDefault="00516BC6" w:rsidP="006C3FF2">
                            <w:pPr>
                              <w:rPr>
                                <w:rFonts w:ascii="Narkisim" w:hAnsi="Narkisim" w:cs="Narkisim"/>
                                <w:bCs/>
                                <w:sz w:val="24"/>
                                <w:szCs w:val="24"/>
                              </w:rPr>
                            </w:pPr>
                            <w:r>
                              <w:rPr>
                                <w:rFonts w:ascii="Narkisim" w:hAnsi="Narkisim" w:cs="Narkisim"/>
                                <w:bCs/>
                                <w:sz w:val="24"/>
                                <w:szCs w:val="24"/>
                              </w:rPr>
                              <w:t>Photographer</w:t>
                            </w:r>
                            <w:r w:rsidR="00463505">
                              <w:rPr>
                                <w:rFonts w:ascii="Narkisim" w:hAnsi="Narkisim" w:cs="Narkisim"/>
                                <w:bCs/>
                                <w:sz w:val="24"/>
                                <w:szCs w:val="24"/>
                              </w:rPr>
                              <w:t xml:space="preserve"> – </w:t>
                            </w:r>
                            <w:r w:rsidR="004D26FE">
                              <w:rPr>
                                <w:rFonts w:ascii="Narkisim" w:hAnsi="Narkisim" w:cs="Narkisim"/>
                                <w:bCs/>
                                <w:sz w:val="24"/>
                                <w:szCs w:val="24"/>
                              </w:rPr>
                              <w:t>Jessica Farrer</w:t>
                            </w:r>
                          </w:p>
                          <w:p w14:paraId="327AEB76" w14:textId="4816D643" w:rsidR="00516BC6" w:rsidRDefault="00516BC6" w:rsidP="00860E78">
                            <w:pPr>
                              <w:jc w:val="center"/>
                              <w:rPr>
                                <w:rFonts w:ascii="Narkisim" w:hAnsi="Narkisim" w:cs="Narkisim"/>
                                <w:b/>
                                <w:bCs/>
                                <w:sz w:val="24"/>
                                <w:szCs w:val="24"/>
                                <w:u w:val="single"/>
                              </w:rPr>
                            </w:pPr>
                          </w:p>
                          <w:p w14:paraId="3FCD67A2" w14:textId="6D495CD3" w:rsidR="00516BC6" w:rsidRPr="00E52AEB" w:rsidRDefault="00516BC6" w:rsidP="006C3FF2">
                            <w:pPr>
                              <w:rPr>
                                <w:rFonts w:ascii="Narkisim" w:hAnsi="Narkisim" w:cs="Narkisim"/>
                                <w:b/>
                                <w:bCs/>
                                <w:sz w:val="24"/>
                                <w:szCs w:val="24"/>
                                <w:u w:val="single"/>
                              </w:rPr>
                            </w:pPr>
                            <w:r w:rsidRPr="00E52AEB">
                              <w:rPr>
                                <w:rFonts w:ascii="Narkisim" w:hAnsi="Narkisim" w:cs="Narkisim" w:hint="cs"/>
                                <w:b/>
                                <w:bCs/>
                                <w:sz w:val="24"/>
                                <w:szCs w:val="24"/>
                                <w:u w:val="single"/>
                              </w:rPr>
                              <w:t>C</w:t>
                            </w:r>
                            <w:r>
                              <w:rPr>
                                <w:rFonts w:ascii="Narkisim" w:hAnsi="Narkisim" w:cs="Narkisim"/>
                                <w:b/>
                                <w:bCs/>
                                <w:sz w:val="24"/>
                                <w:szCs w:val="24"/>
                                <w:u w:val="single"/>
                              </w:rPr>
                              <w:t>OMMUNICATIONS</w:t>
                            </w:r>
                          </w:p>
                          <w:p w14:paraId="03DF17C1" w14:textId="77777777" w:rsidR="00516BC6" w:rsidRDefault="00516BC6" w:rsidP="006C3FF2">
                            <w:pPr>
                              <w:rPr>
                                <w:rFonts w:ascii="Narkisim" w:hAnsi="Narkisim" w:cs="Narkisim"/>
                                <w:sz w:val="24"/>
                                <w:szCs w:val="24"/>
                              </w:rPr>
                            </w:pPr>
                            <w:r>
                              <w:rPr>
                                <w:rFonts w:ascii="Narkisim" w:hAnsi="Narkisim" w:cs="Narkisim"/>
                                <w:sz w:val="24"/>
                                <w:szCs w:val="24"/>
                              </w:rPr>
                              <w:t xml:space="preserve">Director – </w:t>
                            </w:r>
                            <w:r w:rsidRPr="00CD55DB">
                              <w:rPr>
                                <w:rFonts w:ascii="Narkisim" w:hAnsi="Narkisim" w:cs="Narkisim" w:hint="cs"/>
                                <w:sz w:val="24"/>
                                <w:szCs w:val="24"/>
                              </w:rPr>
                              <w:t>M</w:t>
                            </w:r>
                            <w:r>
                              <w:rPr>
                                <w:rFonts w:ascii="Narkisim" w:hAnsi="Narkisim" w:cs="Narkisim"/>
                                <w:sz w:val="24"/>
                                <w:szCs w:val="24"/>
                              </w:rPr>
                              <w:t xml:space="preserve">J </w:t>
                            </w:r>
                            <w:r w:rsidRPr="00CD55DB">
                              <w:rPr>
                                <w:rFonts w:ascii="Narkisim" w:hAnsi="Narkisim" w:cs="Narkisim" w:hint="cs"/>
                                <w:sz w:val="24"/>
                                <w:szCs w:val="24"/>
                              </w:rPr>
                              <w:t>McFarland</w:t>
                            </w:r>
                          </w:p>
                          <w:p w14:paraId="0E08B5C1" w14:textId="0B7E35B5" w:rsidR="00516BC6" w:rsidRPr="00CD55DB" w:rsidRDefault="00516BC6" w:rsidP="006C3FF2">
                            <w:pPr>
                              <w:rPr>
                                <w:rFonts w:ascii="Narkisim" w:hAnsi="Narkisim" w:cs="Narkisim"/>
                                <w:sz w:val="24"/>
                                <w:szCs w:val="24"/>
                              </w:rPr>
                            </w:pPr>
                            <w:r w:rsidRPr="00CD55DB">
                              <w:rPr>
                                <w:rFonts w:ascii="Narkisim" w:hAnsi="Narkisim" w:cs="Narkisim" w:hint="cs"/>
                                <w:sz w:val="24"/>
                                <w:szCs w:val="24"/>
                              </w:rPr>
                              <w:t xml:space="preserve">Out &amp; </w:t>
                            </w:r>
                            <w:proofErr w:type="gramStart"/>
                            <w:r w:rsidRPr="00CD55DB">
                              <w:rPr>
                                <w:rFonts w:ascii="Narkisim" w:hAnsi="Narkisim" w:cs="Narkisim" w:hint="cs"/>
                                <w:sz w:val="24"/>
                                <w:szCs w:val="24"/>
                              </w:rPr>
                              <w:t>About</w:t>
                            </w:r>
                            <w:proofErr w:type="gramEnd"/>
                            <w:r w:rsidRPr="00CD55DB">
                              <w:rPr>
                                <w:rFonts w:ascii="Narkisim" w:hAnsi="Narkisim" w:cs="Narkisim" w:hint="cs"/>
                                <w:sz w:val="24"/>
                                <w:szCs w:val="24"/>
                              </w:rPr>
                              <w:t xml:space="preserve"> – Sara Riggs</w:t>
                            </w:r>
                          </w:p>
                          <w:p w14:paraId="329971A3" w14:textId="77777777" w:rsidR="00516BC6" w:rsidRDefault="00516BC6" w:rsidP="00860E78">
                            <w:pPr>
                              <w:jc w:val="center"/>
                              <w:rPr>
                                <w:rFonts w:ascii="Narkisim" w:hAnsi="Narkisim" w:cs="Narkisim"/>
                                <w:b/>
                                <w:bCs/>
                                <w:sz w:val="24"/>
                                <w:szCs w:val="24"/>
                                <w:u w:val="single"/>
                              </w:rPr>
                            </w:pPr>
                          </w:p>
                          <w:p w14:paraId="3EBDCFE0" w14:textId="4D73F9BB" w:rsidR="00516BC6" w:rsidRDefault="00516BC6" w:rsidP="006C3FF2">
                            <w:pPr>
                              <w:rPr>
                                <w:rFonts w:ascii="Narkisim" w:hAnsi="Narkisim" w:cs="Narkisim"/>
                                <w:sz w:val="24"/>
                                <w:szCs w:val="24"/>
                              </w:rPr>
                            </w:pPr>
                            <w:r w:rsidRPr="00A95E48">
                              <w:rPr>
                                <w:rFonts w:ascii="Narkisim" w:hAnsi="Narkisim" w:cs="Narkisim"/>
                                <w:b/>
                                <w:bCs/>
                                <w:sz w:val="24"/>
                                <w:szCs w:val="24"/>
                                <w:u w:val="single"/>
                              </w:rPr>
                              <w:t>CHAPTER ADVISORS</w:t>
                            </w:r>
                            <w:r w:rsidR="00D221A0">
                              <w:rPr>
                                <w:rFonts w:ascii="Narkisim" w:hAnsi="Narkisim" w:cs="Narkisim"/>
                                <w:b/>
                                <w:bCs/>
                                <w:sz w:val="24"/>
                                <w:szCs w:val="24"/>
                                <w:u w:val="single"/>
                              </w:rPr>
                              <w:br/>
                            </w:r>
                            <w:r w:rsidR="0041602A">
                              <w:rPr>
                                <w:rFonts w:ascii="Narkisim" w:hAnsi="Narkisim" w:cs="Narkisim"/>
                                <w:sz w:val="24"/>
                                <w:szCs w:val="24"/>
                              </w:rPr>
                              <w:t>Jason Mangold</w:t>
                            </w:r>
                          </w:p>
                          <w:p w14:paraId="64D38887" w14:textId="5A96A4EA" w:rsidR="00516BC6" w:rsidRDefault="0041602A" w:rsidP="0041602A">
                            <w:pPr>
                              <w:rPr>
                                <w:rFonts w:ascii="Narkisim" w:hAnsi="Narkisim" w:cs="Narkisim"/>
                                <w:sz w:val="20"/>
                                <w:szCs w:val="20"/>
                                <w:u w:val="single"/>
                              </w:rPr>
                            </w:pPr>
                            <w:r>
                              <w:rPr>
                                <w:rFonts w:ascii="Narkisim" w:hAnsi="Narkisim" w:cs="Narkisim"/>
                                <w:sz w:val="24"/>
                                <w:szCs w:val="24"/>
                              </w:rPr>
                              <w:t>Rachel Grotte</w:t>
                            </w:r>
                          </w:p>
                          <w:p w14:paraId="32011E32" w14:textId="77777777" w:rsidR="00A22F5A" w:rsidRDefault="00A22F5A" w:rsidP="00860E78">
                            <w:pPr>
                              <w:jc w:val="center"/>
                              <w:rPr>
                                <w:rFonts w:ascii="Narkisim" w:hAnsi="Narkisim" w:cs="Narkisim"/>
                                <w:b/>
                                <w:bCs/>
                                <w:sz w:val="21"/>
                                <w:szCs w:val="21"/>
                              </w:rPr>
                            </w:pPr>
                          </w:p>
                          <w:p w14:paraId="3ECA6365" w14:textId="0ACAD55B" w:rsidR="00516BC6" w:rsidRDefault="00516BC6" w:rsidP="00860E78">
                            <w:pPr>
                              <w:jc w:val="center"/>
                              <w:rPr>
                                <w:rFonts w:ascii="Narkisim" w:hAnsi="Narkisim" w:cs="Narkisim"/>
                                <w:b/>
                                <w:bCs/>
                                <w:sz w:val="18"/>
                                <w:szCs w:val="18"/>
                              </w:rPr>
                            </w:pPr>
                            <w:r w:rsidRPr="00D67176">
                              <w:rPr>
                                <w:rFonts w:ascii="Narkisim" w:hAnsi="Narkisim" w:cs="Narkisim" w:hint="cs"/>
                                <w:b/>
                                <w:bCs/>
                                <w:sz w:val="21"/>
                                <w:szCs w:val="21"/>
                              </w:rPr>
                              <w:t>The Lindheimer Quarterly</w:t>
                            </w:r>
                            <w:r>
                              <w:rPr>
                                <w:rFonts w:ascii="Narkisim" w:hAnsi="Narkisim" w:cs="Narkisim"/>
                                <w:b/>
                                <w:bCs/>
                                <w:sz w:val="21"/>
                                <w:szCs w:val="21"/>
                              </w:rPr>
                              <w:t xml:space="preserve"> Newsletter</w:t>
                            </w:r>
                            <w:r w:rsidRPr="00EF5EC8">
                              <w:rPr>
                                <w:rFonts w:ascii="Narkisim" w:hAnsi="Narkisim" w:cs="Narkisim"/>
                                <w:b/>
                                <w:bCs/>
                                <w:sz w:val="18"/>
                                <w:szCs w:val="18"/>
                              </w:rPr>
                              <w:t xml:space="preserve"> </w:t>
                            </w:r>
                          </w:p>
                          <w:p w14:paraId="318E0363" w14:textId="1B496956" w:rsidR="00516BC6" w:rsidRPr="00D67176" w:rsidRDefault="00516BC6" w:rsidP="00860E78">
                            <w:pPr>
                              <w:jc w:val="center"/>
                              <w:rPr>
                                <w:rFonts w:ascii="Narkisim" w:hAnsi="Narkisim" w:cs="Narkisim"/>
                                <w:b/>
                                <w:bCs/>
                                <w:sz w:val="21"/>
                                <w:szCs w:val="21"/>
                              </w:rPr>
                            </w:pPr>
                            <w:r w:rsidRPr="00EF5EC8">
                              <w:rPr>
                                <w:rFonts w:ascii="Narkisim" w:hAnsi="Narkisim" w:cs="Narkisim"/>
                                <w:b/>
                                <w:bCs/>
                                <w:sz w:val="18"/>
                                <w:szCs w:val="18"/>
                              </w:rPr>
                              <w:t>MJ McFarland</w:t>
                            </w:r>
                            <w:r>
                              <w:rPr>
                                <w:rFonts w:ascii="Narkisim" w:hAnsi="Narkisim" w:cs="Narkisim"/>
                                <w:b/>
                                <w:bCs/>
                                <w:sz w:val="18"/>
                                <w:szCs w:val="18"/>
                              </w:rPr>
                              <w:t xml:space="preserve"> – Editor</w:t>
                            </w:r>
                          </w:p>
                          <w:p w14:paraId="0ECBD46C" w14:textId="3C22DFB9" w:rsidR="00516BC6" w:rsidRDefault="00516BC6" w:rsidP="00470E12">
                            <w:pPr>
                              <w:rPr>
                                <w:rFonts w:ascii="Narkisim" w:hAnsi="Narkisim" w:cs="Narkisim"/>
                                <w:b/>
                                <w:bCs/>
                                <w:sz w:val="24"/>
                                <w:szCs w:val="24"/>
                                <w:u w:val="single"/>
                              </w:rPr>
                            </w:pPr>
                            <w:r w:rsidRPr="00D67176">
                              <w:rPr>
                                <w:rFonts w:ascii="Narkisim" w:hAnsi="Narkisim" w:cs="Narkisim"/>
                                <w:sz w:val="21"/>
                                <w:szCs w:val="21"/>
                              </w:rPr>
                              <w:t>Newsletter p</w:t>
                            </w:r>
                            <w:r w:rsidRPr="00D67176">
                              <w:rPr>
                                <w:rFonts w:ascii="Narkisim" w:hAnsi="Narkisim" w:cs="Narkisim" w:hint="cs"/>
                                <w:sz w:val="21"/>
                                <w:szCs w:val="21"/>
                              </w:rPr>
                              <w:t>ublished quarterly by the Lindheimer Chapter, Texas Master Naturalist™ to communicate, educate &amp; inform chapter members &amp; the Hill Country Community.</w:t>
                            </w:r>
                            <w:r>
                              <w:rPr>
                                <w:rFonts w:ascii="Narkisim" w:hAnsi="Narkisim" w:cs="Narkisim"/>
                                <w:sz w:val="21"/>
                                <w:szCs w:val="21"/>
                              </w:rPr>
                              <w:t xml:space="preserve">  </w:t>
                            </w:r>
                            <w:r w:rsidRPr="00D67176">
                              <w:rPr>
                                <w:rFonts w:ascii="Narkisim" w:hAnsi="Narkisim" w:cs="Narkisim"/>
                                <w:sz w:val="21"/>
                                <w:szCs w:val="21"/>
                              </w:rPr>
                              <w:t xml:space="preserve">Current and previous issues of </w:t>
                            </w:r>
                            <w:r w:rsidRPr="00D67176">
                              <w:rPr>
                                <w:rFonts w:ascii="Narkisim" w:hAnsi="Narkisim" w:cs="Narkisim" w:hint="cs"/>
                                <w:sz w:val="21"/>
                                <w:szCs w:val="21"/>
                              </w:rPr>
                              <w:t xml:space="preserve">The Quarterly </w:t>
                            </w:r>
                            <w:r w:rsidRPr="00D67176">
                              <w:rPr>
                                <w:rFonts w:ascii="Narkisim" w:hAnsi="Narkisim" w:cs="Narkisim"/>
                                <w:sz w:val="21"/>
                                <w:szCs w:val="21"/>
                              </w:rPr>
                              <w:t>are</w:t>
                            </w:r>
                            <w:r w:rsidRPr="00D67176">
                              <w:rPr>
                                <w:rFonts w:ascii="Narkisim" w:hAnsi="Narkisim" w:cs="Narkisim" w:hint="cs"/>
                                <w:sz w:val="21"/>
                                <w:szCs w:val="21"/>
                              </w:rPr>
                              <w:t xml:space="preserve"> posted on the website</w:t>
                            </w:r>
                            <w:r w:rsidR="00C20055">
                              <w:rPr>
                                <w:rFonts w:ascii="Narkisim" w:hAnsi="Narkisim" w:cs="Narkisim"/>
                                <w:sz w:val="21"/>
                                <w:szCs w:val="21"/>
                              </w:rPr>
                              <w:t xml:space="preserve"> </w:t>
                            </w:r>
                            <w:hyperlink r:id="rId33" w:history="1">
                              <w:r w:rsidR="00C20055" w:rsidRPr="009A5A02">
                                <w:rPr>
                                  <w:rStyle w:val="Hyperlink"/>
                                  <w:rFonts w:ascii="Narkisim" w:hAnsi="Narkisim" w:cs="Narkisim"/>
                                  <w:sz w:val="21"/>
                                  <w:szCs w:val="21"/>
                                </w:rPr>
                                <w:t>https://txmn.org/lindheimer/whats-new</w:t>
                              </w:r>
                            </w:hyperlink>
                          </w:p>
                          <w:p w14:paraId="52F87C45" w14:textId="77777777" w:rsidR="00516BC6" w:rsidRDefault="00516BC6" w:rsidP="00860E78">
                            <w:pPr>
                              <w:spacing w:line="276" w:lineRule="auto"/>
                              <w:jc w:val="right"/>
                              <w:rPr>
                                <w:rFonts w:ascii="Narkisim" w:hAnsi="Narkisim" w:cs="Narkisim"/>
                                <w:b/>
                                <w:bCs/>
                                <w:sz w:val="24"/>
                                <w:szCs w:val="24"/>
                                <w:u w:val="single"/>
                              </w:rPr>
                            </w:pPr>
                          </w:p>
                          <w:p w14:paraId="3CA0FE17" w14:textId="333B83E9" w:rsidR="00516BC6" w:rsidRDefault="00A22F5A" w:rsidP="00860E78">
                            <w:pPr>
                              <w:spacing w:line="276" w:lineRule="auto"/>
                              <w:jc w:val="right"/>
                              <w:rPr>
                                <w:rFonts w:ascii="Narkisim" w:hAnsi="Narkisim" w:cs="Narkisim"/>
                                <w:b/>
                                <w:bCs/>
                                <w:sz w:val="32"/>
                                <w:szCs w:val="32"/>
                                <w:u w:val="single"/>
                              </w:rPr>
                            </w:pPr>
                            <w:r>
                              <w:rPr>
                                <w:rFonts w:ascii="Narkisim" w:hAnsi="Narkisim" w:cs="Narkisim"/>
                                <w:b/>
                                <w:bCs/>
                                <w:sz w:val="24"/>
                                <w:szCs w:val="24"/>
                                <w:u w:val="single"/>
                              </w:rPr>
                              <w:t xml:space="preserve">How to </w:t>
                            </w:r>
                            <w:r w:rsidR="00516BC6" w:rsidRPr="00036BE4">
                              <w:rPr>
                                <w:rFonts w:ascii="Narkisim" w:hAnsi="Narkisim" w:cs="Narkisim"/>
                                <w:b/>
                                <w:bCs/>
                                <w:sz w:val="24"/>
                                <w:szCs w:val="24"/>
                                <w:u w:val="single"/>
                              </w:rPr>
                              <w:t>CONTACT</w:t>
                            </w:r>
                            <w:r w:rsidR="00470E12">
                              <w:rPr>
                                <w:rFonts w:ascii="Narkisim" w:hAnsi="Narkisim" w:cs="Narkisim"/>
                                <w:b/>
                                <w:bCs/>
                                <w:sz w:val="24"/>
                                <w:szCs w:val="24"/>
                                <w:u w:val="single"/>
                              </w:rPr>
                              <w:t xml:space="preserve"> Us</w:t>
                            </w:r>
                          </w:p>
                          <w:p w14:paraId="07407D71" w14:textId="77777777" w:rsidR="00516BC6" w:rsidRPr="00036BE4" w:rsidRDefault="00516BC6" w:rsidP="00860E78">
                            <w:pPr>
                              <w:spacing w:line="276" w:lineRule="auto"/>
                              <w:jc w:val="right"/>
                              <w:rPr>
                                <w:rFonts w:ascii="Narkisim" w:hAnsi="Narkisim" w:cs="Narkisim"/>
                                <w:b/>
                                <w:bCs/>
                                <w:color w:val="433C3A"/>
                                <w:bdr w:val="none" w:sz="0" w:space="0" w:color="auto" w:frame="1"/>
                              </w:rPr>
                            </w:pPr>
                            <w:r w:rsidRPr="00036BE4">
                              <w:rPr>
                                <w:rFonts w:ascii="Narkisim" w:hAnsi="Narkisim" w:cs="Narkisim" w:hint="cs"/>
                                <w:b/>
                                <w:bCs/>
                                <w:color w:val="433C3A"/>
                                <w:bdr w:val="none" w:sz="0" w:space="0" w:color="auto" w:frame="1"/>
                              </w:rPr>
                              <w:t>Email</w:t>
                            </w:r>
                            <w:r w:rsidRPr="00422207">
                              <w:rPr>
                                <w:rFonts w:ascii="Narkisim" w:hAnsi="Narkisim" w:cs="Narkisim" w:hint="cs"/>
                                <w:b/>
                                <w:bCs/>
                                <w:color w:val="0000FF"/>
                                <w:bdr w:val="none" w:sz="0" w:space="0" w:color="auto" w:frame="1"/>
                              </w:rPr>
                              <w:t>:  </w:t>
                            </w:r>
                            <w:hyperlink r:id="rId34" w:history="1">
                              <w:r w:rsidRPr="00422207">
                                <w:rPr>
                                  <w:rFonts w:ascii="Narkisim" w:hAnsi="Narkisim" w:cs="Narkisim" w:hint="cs"/>
                                  <w:color w:val="0000FF"/>
                                  <w:u w:val="single"/>
                                  <w:bdr w:val="none" w:sz="0" w:space="0" w:color="auto" w:frame="1"/>
                                </w:rPr>
                                <w:t>LindheimerMNContact@gmail.com</w:t>
                              </w:r>
                            </w:hyperlink>
                          </w:p>
                          <w:p w14:paraId="3A02C052" w14:textId="77777777" w:rsidR="00137772" w:rsidRDefault="00137772" w:rsidP="00860E78">
                            <w:pPr>
                              <w:spacing w:line="276" w:lineRule="auto"/>
                              <w:jc w:val="right"/>
                              <w:rPr>
                                <w:rFonts w:ascii="Narkisim" w:hAnsi="Narkisim" w:cs="Narkisim"/>
                                <w:b/>
                                <w:bCs/>
                                <w:color w:val="433C3A"/>
                                <w:bdr w:val="none" w:sz="0" w:space="0" w:color="auto" w:frame="1"/>
                              </w:rPr>
                            </w:pPr>
                          </w:p>
                          <w:p w14:paraId="50191DA9" w14:textId="7319A603" w:rsidR="00516BC6" w:rsidRPr="00422207" w:rsidRDefault="00516BC6" w:rsidP="00860E78">
                            <w:pPr>
                              <w:spacing w:line="276" w:lineRule="auto"/>
                              <w:jc w:val="right"/>
                              <w:rPr>
                                <w:rFonts w:ascii="Narkisim" w:hAnsi="Narkisim" w:cs="Narkisim"/>
                                <w:color w:val="433C3A"/>
                                <w:bdr w:val="none" w:sz="0" w:space="0" w:color="auto" w:frame="1"/>
                              </w:rPr>
                            </w:pPr>
                            <w:r w:rsidRPr="00036BE4">
                              <w:rPr>
                                <w:rFonts w:ascii="Narkisim" w:hAnsi="Narkisim" w:cs="Narkisim" w:hint="cs"/>
                                <w:b/>
                                <w:bCs/>
                                <w:color w:val="433C3A"/>
                                <w:bdr w:val="none" w:sz="0" w:space="0" w:color="auto" w:frame="1"/>
                              </w:rPr>
                              <w:t xml:space="preserve">Website:  </w:t>
                            </w:r>
                            <w:hyperlink r:id="rId35" w:history="1">
                              <w:r w:rsidRPr="00422207">
                                <w:rPr>
                                  <w:rStyle w:val="Hyperlink"/>
                                  <w:rFonts w:ascii="Narkisim" w:hAnsi="Narkisim" w:cs="Narkisim" w:hint="cs"/>
                                  <w:bdr w:val="none" w:sz="0" w:space="0" w:color="auto" w:frame="1"/>
                                </w:rPr>
                                <w:t>https://txmn.org/lindheimer</w:t>
                              </w:r>
                            </w:hyperlink>
                          </w:p>
                          <w:p w14:paraId="4736B363" w14:textId="77777777" w:rsidR="00E1380F" w:rsidRDefault="00E1380F" w:rsidP="00860E78">
                            <w:pPr>
                              <w:spacing w:line="276" w:lineRule="auto"/>
                              <w:jc w:val="right"/>
                              <w:rPr>
                                <w:rFonts w:ascii="Narkisim" w:hAnsi="Narkisim" w:cs="Narkisim"/>
                                <w:b/>
                                <w:bCs/>
                                <w:color w:val="433C3A"/>
                                <w:bdr w:val="none" w:sz="0" w:space="0" w:color="auto" w:frame="1"/>
                              </w:rPr>
                            </w:pPr>
                          </w:p>
                          <w:p w14:paraId="6E93AC6A" w14:textId="02530D6D" w:rsidR="00516BC6" w:rsidRPr="00422207" w:rsidRDefault="00516BC6" w:rsidP="00860E78">
                            <w:pPr>
                              <w:spacing w:line="276" w:lineRule="auto"/>
                              <w:jc w:val="right"/>
                              <w:rPr>
                                <w:rFonts w:ascii="Narkisim" w:hAnsi="Narkisim" w:cs="Narkisim"/>
                                <w:color w:val="433C3A"/>
                                <w:bdr w:val="none" w:sz="0" w:space="0" w:color="auto" w:frame="1"/>
                              </w:rPr>
                            </w:pPr>
                            <w:r w:rsidRPr="00B031A2">
                              <w:rPr>
                                <w:rFonts w:ascii="Narkisim" w:hAnsi="Narkisim" w:cs="Narkisim" w:hint="cs"/>
                                <w:b/>
                                <w:bCs/>
                                <w:color w:val="433C3A"/>
                                <w:bdr w:val="none" w:sz="0" w:space="0" w:color="auto" w:frame="1"/>
                              </w:rPr>
                              <w:t>Facebook:</w:t>
                            </w:r>
                            <w:r w:rsidRPr="00422207">
                              <w:rPr>
                                <w:rFonts w:ascii="Narkisim" w:hAnsi="Narkisim" w:cs="Narkisim" w:hint="cs"/>
                                <w:color w:val="433C3A"/>
                                <w:bdr w:val="none" w:sz="0" w:space="0" w:color="auto" w:frame="1"/>
                              </w:rPr>
                              <w:t xml:space="preserve">  </w:t>
                            </w:r>
                            <w:hyperlink r:id="rId36" w:history="1">
                              <w:r w:rsidRPr="00422207">
                                <w:rPr>
                                  <w:rStyle w:val="Hyperlink"/>
                                  <w:rFonts w:ascii="Narkisim" w:hAnsi="Narkisim" w:cs="Narkisim" w:hint="cs"/>
                                  <w:bdr w:val="none" w:sz="0" w:space="0" w:color="auto" w:frame="1"/>
                                </w:rPr>
                                <w:t>https://www.facebook.com/txmn.lindheimer/</w:t>
                              </w:r>
                            </w:hyperlink>
                          </w:p>
                          <w:p w14:paraId="7F1A0EEB" w14:textId="77777777" w:rsidR="00137772" w:rsidRDefault="00137772" w:rsidP="00860E78">
                            <w:pPr>
                              <w:spacing w:line="276" w:lineRule="auto"/>
                              <w:jc w:val="right"/>
                              <w:rPr>
                                <w:rFonts w:ascii="Narkisim" w:hAnsi="Narkisim" w:cs="Narkisim"/>
                                <w:b/>
                                <w:bCs/>
                                <w:color w:val="433C3A"/>
                                <w:bdr w:val="none" w:sz="0" w:space="0" w:color="auto" w:frame="1"/>
                              </w:rPr>
                            </w:pPr>
                          </w:p>
                          <w:p w14:paraId="324A5E69" w14:textId="1698CDC0" w:rsidR="00516BC6" w:rsidRPr="00036BE4" w:rsidRDefault="00516BC6" w:rsidP="00860E78">
                            <w:pPr>
                              <w:spacing w:line="276" w:lineRule="auto"/>
                              <w:jc w:val="right"/>
                              <w:rPr>
                                <w:rFonts w:ascii="Narkisim" w:hAnsi="Narkisim" w:cs="Narkisim"/>
                                <w:b/>
                                <w:bCs/>
                                <w:color w:val="433C3A"/>
                                <w:bdr w:val="none" w:sz="0" w:space="0" w:color="auto" w:frame="1"/>
                              </w:rPr>
                            </w:pPr>
                            <w:r w:rsidRPr="00036BE4">
                              <w:rPr>
                                <w:rFonts w:ascii="Narkisim" w:hAnsi="Narkisim" w:cs="Narkisim" w:hint="cs"/>
                                <w:b/>
                                <w:bCs/>
                                <w:color w:val="433C3A"/>
                                <w:bdr w:val="none" w:sz="0" w:space="0" w:color="auto" w:frame="1"/>
                              </w:rPr>
                              <w:t>Snail Mail:  Lindheimer Chapter</w:t>
                            </w:r>
                          </w:p>
                          <w:p w14:paraId="6A14BE61" w14:textId="77777777" w:rsidR="00516BC6" w:rsidRPr="00036BE4" w:rsidRDefault="00516BC6" w:rsidP="00860E78">
                            <w:pPr>
                              <w:spacing w:line="276" w:lineRule="auto"/>
                              <w:jc w:val="right"/>
                              <w:rPr>
                                <w:rFonts w:ascii="Narkisim" w:hAnsi="Narkisim" w:cs="Narkisim"/>
                                <w:b/>
                                <w:bCs/>
                                <w:color w:val="433C3A"/>
                                <w:bdr w:val="none" w:sz="0" w:space="0" w:color="auto" w:frame="1"/>
                              </w:rPr>
                            </w:pPr>
                            <w:r w:rsidRPr="00036BE4">
                              <w:rPr>
                                <w:rFonts w:ascii="Narkisim" w:hAnsi="Narkisim" w:cs="Narkisim" w:hint="cs"/>
                                <w:b/>
                                <w:bCs/>
                                <w:color w:val="433C3A"/>
                                <w:bdr w:val="none" w:sz="0" w:space="0" w:color="auto" w:frame="1"/>
                              </w:rPr>
                              <w:t>c/o Comal County AgriLife</w:t>
                            </w:r>
                          </w:p>
                          <w:p w14:paraId="38D88015" w14:textId="77777777" w:rsidR="00516BC6" w:rsidRPr="00036BE4" w:rsidRDefault="00516BC6" w:rsidP="00860E78">
                            <w:pPr>
                              <w:spacing w:line="276" w:lineRule="auto"/>
                              <w:jc w:val="right"/>
                              <w:rPr>
                                <w:rFonts w:ascii="Narkisim" w:hAnsi="Narkisim" w:cs="Narkisim"/>
                                <w:b/>
                                <w:bCs/>
                                <w:color w:val="433C3A"/>
                                <w:bdr w:val="none" w:sz="0" w:space="0" w:color="auto" w:frame="1"/>
                              </w:rPr>
                            </w:pPr>
                            <w:r w:rsidRPr="00036BE4">
                              <w:rPr>
                                <w:rFonts w:ascii="Narkisim" w:hAnsi="Narkisim" w:cs="Narkisim" w:hint="cs"/>
                                <w:b/>
                                <w:bCs/>
                                <w:color w:val="433C3A"/>
                                <w:bdr w:val="none" w:sz="0" w:space="0" w:color="auto" w:frame="1"/>
                              </w:rPr>
                              <w:t>325 Resource Dr.</w:t>
                            </w:r>
                          </w:p>
                          <w:p w14:paraId="64B66E3C" w14:textId="77777777" w:rsidR="00516BC6" w:rsidRPr="00036BE4" w:rsidRDefault="00516BC6" w:rsidP="00860E78">
                            <w:pPr>
                              <w:spacing w:line="276" w:lineRule="auto"/>
                              <w:jc w:val="right"/>
                              <w:rPr>
                                <w:rFonts w:ascii="Narkisim" w:hAnsi="Narkisim" w:cs="Narkisim"/>
                                <w:b/>
                                <w:bCs/>
                                <w:color w:val="433C3A"/>
                                <w:bdr w:val="none" w:sz="0" w:space="0" w:color="auto" w:frame="1"/>
                              </w:rPr>
                            </w:pPr>
                            <w:r w:rsidRPr="00036BE4">
                              <w:rPr>
                                <w:rFonts w:ascii="Narkisim" w:hAnsi="Narkisim" w:cs="Narkisim" w:hint="cs"/>
                                <w:b/>
                                <w:bCs/>
                                <w:color w:val="433C3A"/>
                                <w:bdr w:val="none" w:sz="0" w:space="0" w:color="auto" w:frame="1"/>
                              </w:rPr>
                              <w:t>New Braunfels, TX 78132</w:t>
                            </w:r>
                          </w:p>
                          <w:p w14:paraId="45AFCE03" w14:textId="77777777" w:rsidR="00516BC6" w:rsidRPr="00036BE4" w:rsidRDefault="00516BC6" w:rsidP="00860E78">
                            <w:pPr>
                              <w:jc w:val="right"/>
                              <w:rPr>
                                <w:rFonts w:ascii="Narkisim" w:hAnsi="Narkisim" w:cs="Narkisim"/>
                                <w:b/>
                                <w:bCs/>
                                <w:color w:val="433C3A"/>
                                <w:bdr w:val="none" w:sz="0" w:space="0" w:color="auto" w:frame="1"/>
                              </w:rPr>
                            </w:pPr>
                          </w:p>
                          <w:p w14:paraId="047F173E" w14:textId="77777777" w:rsidR="00516BC6" w:rsidRDefault="00516BC6" w:rsidP="00860E78">
                            <w:pPr>
                              <w:jc w:val="right"/>
                              <w:rPr>
                                <w:rFonts w:ascii="inherit" w:hAnsi="inherit"/>
                                <w:b/>
                                <w:bCs/>
                                <w:color w:val="433C3A"/>
                                <w:bdr w:val="none" w:sz="0" w:space="0" w:color="auto" w:frame="1"/>
                              </w:rPr>
                            </w:pPr>
                            <w:r w:rsidRPr="00036BE4">
                              <w:rPr>
                                <w:rFonts w:ascii="inherit" w:hAnsi="inherit"/>
                                <w:b/>
                                <w:bCs/>
                                <w:color w:val="433C3A"/>
                                <w:bdr w:val="none" w:sz="0" w:space="0" w:color="auto" w:frame="1"/>
                              </w:rPr>
                              <w:cr/>
                            </w:r>
                          </w:p>
                          <w:p w14:paraId="1AAB6A4F" w14:textId="77777777" w:rsidR="00516BC6" w:rsidRDefault="00516BC6" w:rsidP="00860E78">
                            <w:pPr>
                              <w:jc w:val="center"/>
                              <w:rPr>
                                <w:rFonts w:ascii="inherit" w:hAnsi="inherit"/>
                                <w:b/>
                                <w:bCs/>
                                <w:color w:val="433C3A"/>
                                <w:bdr w:val="none" w:sz="0" w:space="0" w:color="auto" w:frame="1"/>
                              </w:rPr>
                            </w:pPr>
                          </w:p>
                          <w:p w14:paraId="3D1A28CC" w14:textId="77777777" w:rsidR="00516BC6" w:rsidRDefault="00516BC6" w:rsidP="00860E78">
                            <w:pPr>
                              <w:jc w:val="center"/>
                              <w:rPr>
                                <w:rFonts w:ascii="Narkisim" w:hAnsi="Narkisim" w:cs="Narkisim"/>
                                <w:sz w:val="24"/>
                                <w:szCs w:val="24"/>
                              </w:rPr>
                            </w:pPr>
                          </w:p>
                          <w:p w14:paraId="2F9BFA9E" w14:textId="77777777" w:rsidR="00516BC6" w:rsidRPr="00CD55DB" w:rsidRDefault="00516BC6" w:rsidP="00860E78">
                            <w:pPr>
                              <w:jc w:val="center"/>
                              <w:rPr>
                                <w:rFonts w:ascii="Narkisim" w:hAnsi="Narkisim" w:cs="Narkisim"/>
                                <w:sz w:val="24"/>
                                <w:szCs w:val="24"/>
                              </w:rPr>
                            </w:pPr>
                          </w:p>
                          <w:p w14:paraId="0DEA5771" w14:textId="77777777" w:rsidR="00516BC6" w:rsidRPr="00CD55DB" w:rsidRDefault="00516BC6" w:rsidP="00860E78">
                            <w:pPr>
                              <w:jc w:val="center"/>
                              <w:rPr>
                                <w:rFonts w:ascii="Narkisim" w:hAnsi="Narkisim" w:cs="Narkisim"/>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8E7FBB" id="_x0000_s1029" type="#_x0000_t202" style="position:absolute;left:0;text-align:left;margin-left:278.95pt;margin-top:44.95pt;width:288.5pt;height:626.4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" fillcolor="#fbfbdb" strokecolor="windowText" strokeweight="3pt">
                <v:textbox>
                  <w:txbxContent>
                    <w:p w14:paraId="7161AA66" w14:textId="3AEAF9CC" w:rsidR="00516BC6" w:rsidRPr="00CD55DB" w:rsidRDefault="00516BC6" w:rsidP="00C3412E">
                      <w:pPr>
                        <w:jc w:val="right"/>
                        <w:rPr>
                          <w:rFonts w:ascii="Narkisim" w:hAnsi="Narkisim" w:cs="Narkisim"/>
                          <w:b/>
                          <w:sz w:val="24"/>
                          <w:szCs w:val="24"/>
                        </w:rPr>
                      </w:pPr>
                      <w:r>
                        <w:rPr>
                          <w:rFonts w:ascii="Narkisim" w:hAnsi="Narkisim" w:cs="Narkisim"/>
                          <w:b/>
                          <w:sz w:val="24"/>
                          <w:szCs w:val="24"/>
                        </w:rPr>
                        <w:t>202</w:t>
                      </w:r>
                      <w:r w:rsidR="008D2D2B">
                        <w:rPr>
                          <w:rFonts w:ascii="Narkisim" w:hAnsi="Narkisim" w:cs="Narkisim"/>
                          <w:b/>
                          <w:sz w:val="24"/>
                          <w:szCs w:val="24"/>
                        </w:rPr>
                        <w:t>6</w:t>
                      </w:r>
                      <w:r w:rsidR="00625DD9">
                        <w:rPr>
                          <w:rFonts w:ascii="Narkisim" w:hAnsi="Narkisim" w:cs="Narkisim"/>
                          <w:b/>
                          <w:sz w:val="24"/>
                          <w:szCs w:val="24"/>
                        </w:rPr>
                        <w:t xml:space="preserve"> </w:t>
                      </w:r>
                      <w:r w:rsidRPr="00CD55DB">
                        <w:rPr>
                          <w:rFonts w:ascii="Narkisim" w:hAnsi="Narkisim" w:cs="Narkisim" w:hint="cs"/>
                          <w:b/>
                          <w:sz w:val="24"/>
                          <w:szCs w:val="24"/>
                        </w:rPr>
                        <w:t xml:space="preserve">CHAPTER </w:t>
                      </w:r>
                      <w:r w:rsidRPr="00CD55DB">
                        <w:rPr>
                          <w:rFonts w:ascii="Narkisim" w:hAnsi="Narkisim" w:cs="Narkisim"/>
                          <w:b/>
                          <w:sz w:val="24"/>
                          <w:szCs w:val="24"/>
                        </w:rPr>
                        <w:t>LEADERSHIP</w:t>
                      </w:r>
                    </w:p>
                    <w:p w14:paraId="4AD2F5FA" w14:textId="77777777" w:rsidR="00516BC6" w:rsidRDefault="00516BC6" w:rsidP="00860E78">
                      <w:pPr>
                        <w:jc w:val="center"/>
                        <w:rPr>
                          <w:rFonts w:ascii="Narkisim" w:hAnsi="Narkisim" w:cs="Narkisim"/>
                          <w:b/>
                          <w:sz w:val="24"/>
                          <w:szCs w:val="24"/>
                        </w:rPr>
                      </w:pPr>
                    </w:p>
                    <w:p w14:paraId="1A335974" w14:textId="77777777" w:rsidR="00516BC6" w:rsidRPr="00E52AEB" w:rsidRDefault="00516BC6" w:rsidP="00C3412E">
                      <w:pPr>
                        <w:jc w:val="right"/>
                        <w:rPr>
                          <w:rFonts w:ascii="Narkisim" w:hAnsi="Narkisim" w:cs="Narkisim"/>
                          <w:b/>
                          <w:sz w:val="24"/>
                          <w:szCs w:val="24"/>
                          <w:u w:val="single"/>
                        </w:rPr>
                      </w:pPr>
                      <w:r w:rsidRPr="00E52AEB">
                        <w:rPr>
                          <w:rFonts w:ascii="Narkisim" w:hAnsi="Narkisim" w:cs="Narkisim"/>
                          <w:b/>
                          <w:sz w:val="24"/>
                          <w:szCs w:val="24"/>
                          <w:u w:val="single"/>
                        </w:rPr>
                        <w:t>OFFICERS</w:t>
                      </w:r>
                    </w:p>
                    <w:p w14:paraId="3EFB849E" w14:textId="77777777" w:rsidR="00516BC6" w:rsidRDefault="00516BC6" w:rsidP="00860E78">
                      <w:pPr>
                        <w:jc w:val="center"/>
                        <w:rPr>
                          <w:rFonts w:ascii="Narkisim" w:hAnsi="Narkisim" w:cs="Narkisim"/>
                          <w:b/>
                          <w:sz w:val="24"/>
                          <w:szCs w:val="24"/>
                        </w:rPr>
                      </w:pPr>
                    </w:p>
                    <w:p w14:paraId="521B7432" w14:textId="4F18D986" w:rsidR="00516BC6" w:rsidRPr="0067228C" w:rsidRDefault="0067228C" w:rsidP="00C3412E">
                      <w:pPr>
                        <w:jc w:val="right"/>
                        <w:rPr>
                          <w:rFonts w:ascii="Narkisim" w:hAnsi="Narkisim" w:cs="Narkisim"/>
                          <w:b/>
                          <w:sz w:val="24"/>
                          <w:szCs w:val="24"/>
                        </w:rPr>
                      </w:pPr>
                      <w:r>
                        <w:rPr>
                          <w:rFonts w:ascii="Narkisim" w:hAnsi="Narkisim" w:cs="Narkisim"/>
                          <w:b/>
                          <w:sz w:val="24"/>
                          <w:szCs w:val="24"/>
                        </w:rPr>
                        <w:t xml:space="preserve">  </w:t>
                      </w:r>
                      <w:r w:rsidR="00516BC6" w:rsidRPr="00CD55DB">
                        <w:rPr>
                          <w:rFonts w:ascii="Narkisim" w:hAnsi="Narkisim" w:cs="Narkisim"/>
                          <w:b/>
                          <w:sz w:val="24"/>
                          <w:szCs w:val="24"/>
                        </w:rPr>
                        <w:t xml:space="preserve">PRESIDENT </w:t>
                      </w:r>
                      <w:r w:rsidR="00516BC6">
                        <w:rPr>
                          <w:rFonts w:ascii="Narkisim" w:hAnsi="Narkisim" w:cs="Narkisim"/>
                          <w:b/>
                          <w:sz w:val="24"/>
                          <w:szCs w:val="24"/>
                        </w:rPr>
                        <w:tab/>
                      </w:r>
                      <w:r w:rsidR="00516BC6">
                        <w:rPr>
                          <w:rFonts w:ascii="Narkisim" w:hAnsi="Narkisim" w:cs="Narkisim"/>
                          <w:b/>
                          <w:sz w:val="24"/>
                          <w:szCs w:val="24"/>
                        </w:rPr>
                        <w:tab/>
                      </w:r>
                      <w:r w:rsidRPr="0067228C">
                        <w:rPr>
                          <w:rFonts w:ascii="Narkisim" w:hAnsi="Narkisim" w:cs="Narkisim"/>
                          <w:b/>
                          <w:sz w:val="24"/>
                          <w:szCs w:val="24"/>
                        </w:rPr>
                        <w:t>S</w:t>
                      </w:r>
                      <w:r w:rsidR="00E31F12" w:rsidRPr="0067228C">
                        <w:rPr>
                          <w:rFonts w:ascii="Narkisim" w:hAnsi="Narkisim" w:cs="Narkisim"/>
                          <w:b/>
                          <w:sz w:val="24"/>
                          <w:szCs w:val="24"/>
                        </w:rPr>
                        <w:t>ue Sommer</w:t>
                      </w:r>
                    </w:p>
                    <w:p w14:paraId="024570FE" w14:textId="228541CB" w:rsidR="00516BC6" w:rsidRPr="0067228C" w:rsidRDefault="00C3412E" w:rsidP="00C3412E">
                      <w:pPr>
                        <w:jc w:val="right"/>
                        <w:rPr>
                          <w:rFonts w:ascii="Narkisim" w:hAnsi="Narkisim" w:cs="Narkisim"/>
                          <w:b/>
                          <w:sz w:val="24"/>
                          <w:szCs w:val="24"/>
                        </w:rPr>
                      </w:pPr>
                      <w:r w:rsidRPr="0067228C">
                        <w:rPr>
                          <w:rFonts w:ascii="Narkisim" w:hAnsi="Narkisim" w:cs="Narkisim"/>
                          <w:b/>
                          <w:sz w:val="24"/>
                          <w:szCs w:val="24"/>
                        </w:rPr>
                        <w:t xml:space="preserve">  </w:t>
                      </w:r>
                      <w:r w:rsidR="00516BC6" w:rsidRPr="0067228C">
                        <w:rPr>
                          <w:rFonts w:ascii="Narkisim" w:hAnsi="Narkisim" w:cs="Narkisim" w:hint="cs"/>
                          <w:b/>
                          <w:sz w:val="24"/>
                          <w:szCs w:val="24"/>
                        </w:rPr>
                        <w:t>V</w:t>
                      </w:r>
                      <w:r w:rsidR="00516BC6" w:rsidRPr="0067228C">
                        <w:rPr>
                          <w:rFonts w:ascii="Narkisim" w:hAnsi="Narkisim" w:cs="Narkisim"/>
                          <w:b/>
                          <w:sz w:val="24"/>
                          <w:szCs w:val="24"/>
                        </w:rPr>
                        <w:t>ICE PRESIDENT</w:t>
                      </w:r>
                      <w:r w:rsidR="00516BC6" w:rsidRPr="0067228C">
                        <w:rPr>
                          <w:rFonts w:ascii="Narkisim" w:hAnsi="Narkisim" w:cs="Narkisim"/>
                          <w:b/>
                          <w:sz w:val="24"/>
                          <w:szCs w:val="24"/>
                        </w:rPr>
                        <w:tab/>
                      </w:r>
                      <w:r w:rsidR="00E31F12" w:rsidRPr="0067228C">
                        <w:rPr>
                          <w:rFonts w:ascii="Narkisim" w:hAnsi="Narkisim" w:cs="Narkisim"/>
                          <w:b/>
                          <w:sz w:val="24"/>
                          <w:szCs w:val="24"/>
                        </w:rPr>
                        <w:t>L</w:t>
                      </w:r>
                      <w:r w:rsidRPr="0067228C">
                        <w:rPr>
                          <w:rFonts w:ascii="Narkisim" w:hAnsi="Narkisim" w:cs="Narkisim"/>
                          <w:b/>
                          <w:sz w:val="24"/>
                          <w:szCs w:val="24"/>
                        </w:rPr>
                        <w:t>a</w:t>
                      </w:r>
                      <w:r w:rsidR="00E31F12" w:rsidRPr="0067228C">
                        <w:rPr>
                          <w:rFonts w:ascii="Narkisim" w:hAnsi="Narkisim" w:cs="Narkisim"/>
                          <w:b/>
                          <w:sz w:val="24"/>
                          <w:szCs w:val="24"/>
                        </w:rPr>
                        <w:t>urie Dugan</w:t>
                      </w:r>
                    </w:p>
                    <w:p w14:paraId="3D0C770C" w14:textId="58A8447E" w:rsidR="00516BC6" w:rsidRPr="0067228C" w:rsidRDefault="00C3412E" w:rsidP="00C3412E">
                      <w:pPr>
                        <w:jc w:val="right"/>
                        <w:rPr>
                          <w:rFonts w:ascii="Narkisim" w:hAnsi="Narkisim" w:cs="Narkisim"/>
                          <w:b/>
                          <w:sz w:val="24"/>
                          <w:szCs w:val="24"/>
                        </w:rPr>
                      </w:pPr>
                      <w:r w:rsidRPr="0067228C">
                        <w:rPr>
                          <w:rFonts w:ascii="Narkisim" w:hAnsi="Narkisim" w:cs="Narkisim"/>
                          <w:b/>
                          <w:sz w:val="24"/>
                          <w:szCs w:val="24"/>
                        </w:rPr>
                        <w:t xml:space="preserve">                        </w:t>
                      </w:r>
                      <w:r w:rsidR="00516BC6" w:rsidRPr="0067228C">
                        <w:rPr>
                          <w:rFonts w:ascii="Narkisim" w:hAnsi="Narkisim" w:cs="Narkisim" w:hint="cs"/>
                          <w:b/>
                          <w:sz w:val="24"/>
                          <w:szCs w:val="24"/>
                        </w:rPr>
                        <w:t>S</w:t>
                      </w:r>
                      <w:r w:rsidR="00516BC6" w:rsidRPr="0067228C">
                        <w:rPr>
                          <w:rFonts w:ascii="Narkisim" w:hAnsi="Narkisim" w:cs="Narkisim"/>
                          <w:b/>
                          <w:sz w:val="24"/>
                          <w:szCs w:val="24"/>
                        </w:rPr>
                        <w:t xml:space="preserve">ECRETARY </w:t>
                      </w:r>
                      <w:r w:rsidR="00516BC6" w:rsidRPr="0067228C">
                        <w:rPr>
                          <w:rFonts w:ascii="Narkisim" w:hAnsi="Narkisim" w:cs="Narkisim"/>
                          <w:b/>
                          <w:sz w:val="24"/>
                          <w:szCs w:val="24"/>
                        </w:rPr>
                        <w:tab/>
                        <w:t>Rob Kyrouac</w:t>
                      </w:r>
                    </w:p>
                    <w:p w14:paraId="223FD8BC" w14:textId="745626FF" w:rsidR="00516BC6" w:rsidRPr="00CD55DB" w:rsidRDefault="00C3412E" w:rsidP="00C3412E">
                      <w:pPr>
                        <w:jc w:val="right"/>
                        <w:rPr>
                          <w:rFonts w:ascii="Narkisim" w:hAnsi="Narkisim" w:cs="Narkisim"/>
                          <w:sz w:val="24"/>
                          <w:szCs w:val="24"/>
                        </w:rPr>
                      </w:pPr>
                      <w:r w:rsidRPr="0067228C">
                        <w:rPr>
                          <w:rFonts w:ascii="Narkisim" w:hAnsi="Narkisim" w:cs="Narkisim"/>
                          <w:b/>
                          <w:sz w:val="24"/>
                          <w:szCs w:val="24"/>
                        </w:rPr>
                        <w:t xml:space="preserve">                              </w:t>
                      </w:r>
                      <w:r w:rsidR="00516BC6" w:rsidRPr="0067228C">
                        <w:rPr>
                          <w:rFonts w:ascii="Narkisim" w:hAnsi="Narkisim" w:cs="Narkisim" w:hint="cs"/>
                          <w:b/>
                          <w:sz w:val="24"/>
                          <w:szCs w:val="24"/>
                        </w:rPr>
                        <w:t>T</w:t>
                      </w:r>
                      <w:r w:rsidR="00516BC6" w:rsidRPr="0067228C">
                        <w:rPr>
                          <w:rFonts w:ascii="Narkisim" w:hAnsi="Narkisim" w:cs="Narkisim"/>
                          <w:b/>
                          <w:sz w:val="24"/>
                          <w:szCs w:val="24"/>
                        </w:rPr>
                        <w:t xml:space="preserve">REASURER            </w:t>
                      </w:r>
                      <w:r w:rsidR="00516BC6" w:rsidRPr="0067228C">
                        <w:rPr>
                          <w:rFonts w:ascii="Narkisim" w:hAnsi="Narkisim" w:cs="Narkisim"/>
                          <w:b/>
                          <w:sz w:val="24"/>
                          <w:szCs w:val="24"/>
                        </w:rPr>
                        <w:tab/>
                      </w:r>
                      <w:r w:rsidR="00137772" w:rsidRPr="0067228C">
                        <w:rPr>
                          <w:rFonts w:ascii="Narkisim" w:hAnsi="Narkisim" w:cs="Narkisim"/>
                          <w:b/>
                          <w:sz w:val="24"/>
                          <w:szCs w:val="24"/>
                        </w:rPr>
                        <w:t>Don Epps</w:t>
                      </w:r>
                    </w:p>
                    <w:p w14:paraId="066A78D2" w14:textId="0E094844" w:rsidR="00516BC6" w:rsidRDefault="00516BC6" w:rsidP="00C3412E">
                      <w:pPr>
                        <w:jc w:val="right"/>
                        <w:rPr>
                          <w:rFonts w:ascii="Narkisim" w:hAnsi="Narkisim" w:cs="Narkisim"/>
                          <w:b/>
                          <w:sz w:val="24"/>
                          <w:szCs w:val="24"/>
                          <w:u w:val="single"/>
                        </w:rPr>
                      </w:pPr>
                    </w:p>
                    <w:p w14:paraId="3DA9BF92" w14:textId="4257A229" w:rsidR="00516BC6" w:rsidRPr="00CD55DB" w:rsidRDefault="00516BC6" w:rsidP="006C3FF2">
                      <w:pPr>
                        <w:rPr>
                          <w:rFonts w:ascii="Narkisim" w:hAnsi="Narkisim" w:cs="Narkisim"/>
                          <w:b/>
                          <w:sz w:val="24"/>
                          <w:szCs w:val="24"/>
                          <w:u w:val="single"/>
                        </w:rPr>
                      </w:pPr>
                      <w:r>
                        <w:rPr>
                          <w:rFonts w:ascii="Narkisim" w:hAnsi="Narkisim" w:cs="Narkisim"/>
                          <w:b/>
                          <w:sz w:val="24"/>
                          <w:szCs w:val="24"/>
                          <w:u w:val="single"/>
                        </w:rPr>
                        <w:t>COMMITTEES</w:t>
                      </w:r>
                    </w:p>
                    <w:p w14:paraId="597BCBE3" w14:textId="7B845BCB" w:rsidR="00516BC6" w:rsidRPr="00CD55DB" w:rsidRDefault="00516BC6" w:rsidP="006C3FF2">
                      <w:pPr>
                        <w:rPr>
                          <w:rFonts w:ascii="Narkisim" w:hAnsi="Narkisim" w:cs="Narkisim"/>
                          <w:b/>
                          <w:sz w:val="24"/>
                          <w:szCs w:val="24"/>
                        </w:rPr>
                      </w:pPr>
                      <w:r w:rsidRPr="00CD55DB">
                        <w:rPr>
                          <w:rFonts w:ascii="Narkisim" w:hAnsi="Narkisim" w:cs="Narkisim" w:hint="cs"/>
                          <w:b/>
                          <w:sz w:val="24"/>
                          <w:szCs w:val="24"/>
                        </w:rPr>
                        <w:t>S</w:t>
                      </w:r>
                      <w:r>
                        <w:rPr>
                          <w:rFonts w:ascii="Narkisim" w:hAnsi="Narkisim" w:cs="Narkisim"/>
                          <w:b/>
                          <w:sz w:val="24"/>
                          <w:szCs w:val="24"/>
                        </w:rPr>
                        <w:t>tanding Committees</w:t>
                      </w:r>
                    </w:p>
                    <w:p w14:paraId="7D49A312" w14:textId="4804E03A" w:rsidR="00516BC6" w:rsidRPr="006F6E12" w:rsidRDefault="00516BC6" w:rsidP="00860E78">
                      <w:pPr>
                        <w:rPr>
                          <w:rFonts w:ascii="Narkisim" w:hAnsi="Narkisim" w:cs="Narkisim"/>
                          <w:sz w:val="24"/>
                          <w:szCs w:val="24"/>
                        </w:rPr>
                      </w:pPr>
                      <w:r w:rsidRPr="006F6E12">
                        <w:rPr>
                          <w:rFonts w:ascii="Narkisim" w:hAnsi="Narkisim" w:cs="Narkisim" w:hint="cs"/>
                          <w:sz w:val="24"/>
                          <w:szCs w:val="24"/>
                        </w:rPr>
                        <w:t>Educati</w:t>
                      </w:r>
                      <w:r w:rsidRPr="006F6E12">
                        <w:rPr>
                          <w:rFonts w:ascii="Narkisim" w:hAnsi="Narkisim" w:cs="Narkisim"/>
                          <w:sz w:val="24"/>
                          <w:szCs w:val="24"/>
                        </w:rPr>
                        <w:t xml:space="preserve">on </w:t>
                      </w:r>
                      <w:r w:rsidR="006C3FF2">
                        <w:rPr>
                          <w:rFonts w:ascii="Narkisim" w:hAnsi="Narkisim" w:cs="Narkisim"/>
                          <w:sz w:val="24"/>
                          <w:szCs w:val="24"/>
                        </w:rPr>
                        <w:t>–</w:t>
                      </w:r>
                      <w:r w:rsidRPr="006F6E12">
                        <w:rPr>
                          <w:rFonts w:ascii="Narkisim" w:hAnsi="Narkisim" w:cs="Narkisim"/>
                          <w:sz w:val="24"/>
                          <w:szCs w:val="24"/>
                        </w:rPr>
                        <w:t xml:space="preserve"> </w:t>
                      </w:r>
                      <w:r w:rsidR="0041602A">
                        <w:rPr>
                          <w:rFonts w:ascii="Narkisim" w:hAnsi="Narkisim" w:cs="Narkisim"/>
                          <w:sz w:val="24"/>
                          <w:szCs w:val="24"/>
                        </w:rPr>
                        <w:t>Amy Sharp</w:t>
                      </w:r>
                      <w:r w:rsidR="00C21013">
                        <w:rPr>
                          <w:rFonts w:ascii="Narkisim" w:hAnsi="Narkisim" w:cs="Narkisim"/>
                          <w:sz w:val="24"/>
                          <w:szCs w:val="24"/>
                        </w:rPr>
                        <w:t>,</w:t>
                      </w:r>
                      <w:r w:rsidR="002547D1">
                        <w:rPr>
                          <w:rFonts w:ascii="Narkisim" w:hAnsi="Narkisim" w:cs="Narkisim"/>
                          <w:sz w:val="24"/>
                          <w:szCs w:val="24"/>
                        </w:rPr>
                        <w:t xml:space="preserve"> Director</w:t>
                      </w:r>
                    </w:p>
                    <w:p w14:paraId="0D01E10E" w14:textId="637DD7BB" w:rsidR="00516BC6" w:rsidRPr="006F6E12" w:rsidRDefault="00516BC6" w:rsidP="00860E78">
                      <w:pPr>
                        <w:rPr>
                          <w:rFonts w:ascii="Narkisim" w:hAnsi="Narkisim" w:cs="Narkisim"/>
                          <w:sz w:val="24"/>
                          <w:szCs w:val="24"/>
                        </w:rPr>
                      </w:pPr>
                      <w:r w:rsidRPr="006F6E12">
                        <w:rPr>
                          <w:rFonts w:ascii="Narkisim" w:hAnsi="Narkisim" w:cs="Narkisim" w:hint="cs"/>
                          <w:sz w:val="24"/>
                          <w:szCs w:val="24"/>
                        </w:rPr>
                        <w:t>Membership</w:t>
                      </w:r>
                      <w:r>
                        <w:rPr>
                          <w:rFonts w:ascii="Narkisim" w:hAnsi="Narkisim" w:cs="Narkisim"/>
                          <w:sz w:val="24"/>
                          <w:szCs w:val="24"/>
                        </w:rPr>
                        <w:t xml:space="preserve"> &amp; </w:t>
                      </w:r>
                      <w:r w:rsidRPr="006F6E12">
                        <w:rPr>
                          <w:rFonts w:ascii="Narkisim" w:hAnsi="Narkisim" w:cs="Narkisim" w:hint="cs"/>
                          <w:sz w:val="24"/>
                          <w:szCs w:val="24"/>
                        </w:rPr>
                        <w:t xml:space="preserve">Records </w:t>
                      </w:r>
                      <w:r w:rsidRPr="006F6E12">
                        <w:rPr>
                          <w:rFonts w:ascii="Narkisim" w:hAnsi="Narkisim" w:cs="Narkisim"/>
                          <w:sz w:val="24"/>
                          <w:szCs w:val="24"/>
                        </w:rPr>
                        <w:t>–</w:t>
                      </w:r>
                      <w:r w:rsidRPr="006F6E12">
                        <w:rPr>
                          <w:rFonts w:ascii="Narkisim" w:hAnsi="Narkisim" w:cs="Narkisim" w:hint="cs"/>
                          <w:sz w:val="24"/>
                          <w:szCs w:val="24"/>
                        </w:rPr>
                        <w:t xml:space="preserve"> </w:t>
                      </w:r>
                      <w:r w:rsidR="0041602A">
                        <w:rPr>
                          <w:rFonts w:ascii="Narkisim" w:hAnsi="Narkisim" w:cs="Narkisim"/>
                          <w:sz w:val="24"/>
                          <w:szCs w:val="24"/>
                        </w:rPr>
                        <w:t>Brian</w:t>
                      </w:r>
                      <w:r w:rsidR="008D2D2B">
                        <w:rPr>
                          <w:rFonts w:ascii="Narkisim" w:hAnsi="Narkisim" w:cs="Narkisim"/>
                          <w:sz w:val="24"/>
                          <w:szCs w:val="24"/>
                        </w:rPr>
                        <w:t xml:space="preserve"> </w:t>
                      </w:r>
                      <w:r w:rsidR="00581E22">
                        <w:rPr>
                          <w:rFonts w:ascii="Narkisim" w:hAnsi="Narkisim" w:cs="Narkisim"/>
                          <w:sz w:val="24"/>
                          <w:szCs w:val="24"/>
                        </w:rPr>
                        <w:t>Trock</w:t>
                      </w:r>
                      <w:r w:rsidR="00292E0F">
                        <w:rPr>
                          <w:rFonts w:ascii="Narkisim" w:hAnsi="Narkisim" w:cs="Narkisim"/>
                          <w:sz w:val="24"/>
                          <w:szCs w:val="24"/>
                        </w:rPr>
                        <w:t xml:space="preserve">, </w:t>
                      </w:r>
                      <w:r w:rsidR="0041602A">
                        <w:rPr>
                          <w:rFonts w:ascii="Narkisim" w:hAnsi="Narkisim" w:cs="Narkisim"/>
                          <w:sz w:val="24"/>
                          <w:szCs w:val="24"/>
                        </w:rPr>
                        <w:t xml:space="preserve">Cheryl </w:t>
                      </w:r>
                      <w:r w:rsidR="00292E0F">
                        <w:rPr>
                          <w:rFonts w:ascii="Narkisim" w:hAnsi="Narkisim" w:cs="Narkisim"/>
                          <w:sz w:val="24"/>
                          <w:szCs w:val="24"/>
                        </w:rPr>
                        <w:t xml:space="preserve">Trock </w:t>
                      </w:r>
                    </w:p>
                    <w:p w14:paraId="1C237EC6" w14:textId="738E0341" w:rsidR="00516BC6" w:rsidRPr="006F6E12" w:rsidRDefault="00516BC6" w:rsidP="00860E78">
                      <w:pPr>
                        <w:rPr>
                          <w:rFonts w:ascii="Narkisim" w:hAnsi="Narkisim" w:cs="Narkisim"/>
                          <w:sz w:val="24"/>
                          <w:szCs w:val="24"/>
                        </w:rPr>
                      </w:pPr>
                      <w:r w:rsidRPr="006F6E12">
                        <w:rPr>
                          <w:rFonts w:ascii="Narkisim" w:hAnsi="Narkisim" w:cs="Narkisim" w:hint="cs"/>
                          <w:sz w:val="24"/>
                          <w:szCs w:val="24"/>
                        </w:rPr>
                        <w:t xml:space="preserve">Outreach – </w:t>
                      </w:r>
                      <w:r w:rsidRPr="006F6E12">
                        <w:rPr>
                          <w:rFonts w:ascii="Narkisim" w:hAnsi="Narkisim" w:cs="Narkisim"/>
                          <w:sz w:val="24"/>
                          <w:szCs w:val="24"/>
                        </w:rPr>
                        <w:t>Debbie Kyroua</w:t>
                      </w:r>
                      <w:r w:rsidR="005C066C">
                        <w:rPr>
                          <w:rFonts w:ascii="Narkisim" w:hAnsi="Narkisim" w:cs="Narkisim"/>
                          <w:sz w:val="24"/>
                          <w:szCs w:val="24"/>
                        </w:rPr>
                        <w:t>c</w:t>
                      </w:r>
                    </w:p>
                    <w:p w14:paraId="18C33D9C" w14:textId="02D95673" w:rsidR="00516BC6" w:rsidRPr="006F6E12" w:rsidRDefault="00516BC6" w:rsidP="00860E78">
                      <w:pPr>
                        <w:rPr>
                          <w:rFonts w:ascii="Narkisim" w:hAnsi="Narkisim" w:cs="Narkisim"/>
                          <w:sz w:val="24"/>
                          <w:szCs w:val="24"/>
                        </w:rPr>
                      </w:pPr>
                      <w:r w:rsidRPr="006F6E12">
                        <w:rPr>
                          <w:rFonts w:ascii="Narkisim" w:hAnsi="Narkisim" w:cs="Narkisim" w:hint="cs"/>
                          <w:sz w:val="24"/>
                          <w:szCs w:val="24"/>
                        </w:rPr>
                        <w:t>Projects &amp; Opportunities - Jeanie Springer</w:t>
                      </w:r>
                    </w:p>
                    <w:p w14:paraId="22FA7EAD" w14:textId="77777777" w:rsidR="005C066C" w:rsidRDefault="005C066C" w:rsidP="00860E78">
                      <w:pPr>
                        <w:pStyle w:val="ListParagraph"/>
                        <w:spacing w:after="0" w:line="240" w:lineRule="auto"/>
                        <w:ind w:left="0"/>
                        <w:jc w:val="center"/>
                        <w:rPr>
                          <w:rFonts w:ascii="Narkisim" w:hAnsi="Narkisim" w:cs="Narkisim"/>
                          <w:b/>
                          <w:sz w:val="24"/>
                          <w:szCs w:val="24"/>
                        </w:rPr>
                      </w:pPr>
                    </w:p>
                    <w:p w14:paraId="151F4EAF" w14:textId="2A1FD9FD" w:rsidR="00516BC6" w:rsidRPr="003B1819" w:rsidRDefault="00516BC6" w:rsidP="006C3FF2">
                      <w:pPr>
                        <w:pStyle w:val="ListParagraph"/>
                        <w:spacing w:after="0" w:line="240" w:lineRule="auto"/>
                        <w:ind w:left="0"/>
                        <w:rPr>
                          <w:rFonts w:ascii="Narkisim" w:hAnsi="Narkisim" w:cs="Narkisim"/>
                          <w:b/>
                          <w:sz w:val="24"/>
                          <w:szCs w:val="24"/>
                        </w:rPr>
                      </w:pPr>
                      <w:r w:rsidRPr="00CD55DB">
                        <w:rPr>
                          <w:rFonts w:ascii="Narkisim" w:hAnsi="Narkisim" w:cs="Narkisim" w:hint="cs"/>
                          <w:b/>
                          <w:sz w:val="24"/>
                          <w:szCs w:val="24"/>
                        </w:rPr>
                        <w:t>S</w:t>
                      </w:r>
                      <w:r>
                        <w:rPr>
                          <w:rFonts w:ascii="Narkisim" w:hAnsi="Narkisim" w:cs="Narkisim"/>
                          <w:b/>
                          <w:sz w:val="24"/>
                          <w:szCs w:val="24"/>
                        </w:rPr>
                        <w:t>ubcommittees</w:t>
                      </w:r>
                    </w:p>
                    <w:p w14:paraId="6D1A4E36" w14:textId="2001BBA3" w:rsidR="00516BC6" w:rsidRPr="006F6E12" w:rsidRDefault="00516BC6" w:rsidP="006C3FF2">
                      <w:pPr>
                        <w:rPr>
                          <w:rFonts w:ascii="Narkisim" w:hAnsi="Narkisim" w:cs="Narkisim"/>
                          <w:bCs/>
                          <w:sz w:val="24"/>
                          <w:szCs w:val="24"/>
                        </w:rPr>
                      </w:pPr>
                      <w:r w:rsidRPr="006F6E12">
                        <w:rPr>
                          <w:rFonts w:ascii="Narkisim" w:hAnsi="Narkisim" w:cs="Narkisim" w:hint="cs"/>
                          <w:bCs/>
                          <w:sz w:val="24"/>
                          <w:szCs w:val="24"/>
                        </w:rPr>
                        <w:t xml:space="preserve">Trunks – </w:t>
                      </w:r>
                      <w:r w:rsidRPr="006F6E12">
                        <w:rPr>
                          <w:rFonts w:ascii="Narkisim" w:hAnsi="Narkisim" w:cs="Narkisim"/>
                          <w:bCs/>
                          <w:sz w:val="24"/>
                          <w:szCs w:val="24"/>
                        </w:rPr>
                        <w:t>Deb Kyrouac</w:t>
                      </w:r>
                    </w:p>
                    <w:p w14:paraId="25376820" w14:textId="798118CE" w:rsidR="00516BC6" w:rsidRPr="006F6E12" w:rsidRDefault="00516BC6" w:rsidP="006C3FF2">
                      <w:pPr>
                        <w:rPr>
                          <w:rFonts w:ascii="Narkisim" w:hAnsi="Narkisim" w:cs="Narkisim"/>
                          <w:bCs/>
                          <w:sz w:val="24"/>
                          <w:szCs w:val="24"/>
                        </w:rPr>
                      </w:pPr>
                      <w:r w:rsidRPr="006F6E12">
                        <w:rPr>
                          <w:rFonts w:ascii="Narkisim" w:hAnsi="Narkisim" w:cs="Narkisim" w:hint="cs"/>
                          <w:bCs/>
                          <w:sz w:val="24"/>
                          <w:szCs w:val="24"/>
                        </w:rPr>
                        <w:t>P</w:t>
                      </w:r>
                      <w:r w:rsidRPr="006F6E12">
                        <w:rPr>
                          <w:rFonts w:ascii="Narkisim" w:hAnsi="Narkisim" w:cs="Narkisim"/>
                          <w:bCs/>
                          <w:sz w:val="24"/>
                          <w:szCs w:val="24"/>
                        </w:rPr>
                        <w:t xml:space="preserve">rogram to </w:t>
                      </w:r>
                      <w:r w:rsidRPr="006F6E12">
                        <w:rPr>
                          <w:rFonts w:ascii="Narkisim" w:hAnsi="Narkisim" w:cs="Narkisim" w:hint="cs"/>
                          <w:bCs/>
                          <w:sz w:val="24"/>
                          <w:szCs w:val="24"/>
                        </w:rPr>
                        <w:t>A</w:t>
                      </w:r>
                      <w:r w:rsidRPr="006F6E12">
                        <w:rPr>
                          <w:rFonts w:ascii="Narkisim" w:hAnsi="Narkisim" w:cs="Narkisim"/>
                          <w:bCs/>
                          <w:sz w:val="24"/>
                          <w:szCs w:val="24"/>
                        </w:rPr>
                        <w:t xml:space="preserve">ssist </w:t>
                      </w:r>
                      <w:r w:rsidRPr="006F6E12">
                        <w:rPr>
                          <w:rFonts w:ascii="Narkisim" w:hAnsi="Narkisim" w:cs="Narkisim" w:hint="cs"/>
                          <w:bCs/>
                          <w:sz w:val="24"/>
                          <w:szCs w:val="24"/>
                        </w:rPr>
                        <w:t>L</w:t>
                      </w:r>
                      <w:r w:rsidRPr="006F6E12">
                        <w:rPr>
                          <w:rFonts w:ascii="Narkisim" w:hAnsi="Narkisim" w:cs="Narkisim"/>
                          <w:bCs/>
                          <w:sz w:val="24"/>
                          <w:szCs w:val="24"/>
                        </w:rPr>
                        <w:t>andowners</w:t>
                      </w:r>
                      <w:r w:rsidR="002547D1">
                        <w:rPr>
                          <w:rFonts w:ascii="Narkisim" w:hAnsi="Narkisim" w:cs="Narkisim"/>
                          <w:bCs/>
                          <w:sz w:val="24"/>
                          <w:szCs w:val="24"/>
                        </w:rPr>
                        <w:t xml:space="preserve"> (PAL) </w:t>
                      </w:r>
                      <w:r w:rsidRPr="006F6E12">
                        <w:rPr>
                          <w:rFonts w:ascii="Narkisim" w:hAnsi="Narkisim" w:cs="Narkisim" w:hint="cs"/>
                          <w:bCs/>
                          <w:sz w:val="24"/>
                          <w:szCs w:val="24"/>
                        </w:rPr>
                        <w:t xml:space="preserve">– </w:t>
                      </w:r>
                      <w:r w:rsidR="0041602A">
                        <w:rPr>
                          <w:rFonts w:ascii="Narkisim" w:hAnsi="Narkisim" w:cs="Narkisim"/>
                          <w:bCs/>
                          <w:sz w:val="24"/>
                          <w:szCs w:val="24"/>
                        </w:rPr>
                        <w:t>Caroline Broderick</w:t>
                      </w:r>
                    </w:p>
                    <w:p w14:paraId="59A26CDD" w14:textId="2A01BEC9" w:rsidR="00516BC6" w:rsidRPr="006F6E12" w:rsidRDefault="00516BC6" w:rsidP="006C3FF2">
                      <w:pPr>
                        <w:rPr>
                          <w:rFonts w:ascii="Narkisim" w:hAnsi="Narkisim" w:cs="Narkisim"/>
                          <w:bCs/>
                          <w:sz w:val="24"/>
                          <w:szCs w:val="24"/>
                        </w:rPr>
                      </w:pPr>
                      <w:r w:rsidRPr="006F6E12">
                        <w:rPr>
                          <w:rFonts w:ascii="Narkisim" w:hAnsi="Narkisim" w:cs="Narkisim" w:hint="cs"/>
                          <w:bCs/>
                          <w:sz w:val="24"/>
                          <w:szCs w:val="24"/>
                        </w:rPr>
                        <w:t>Community Recognition</w:t>
                      </w:r>
                      <w:r>
                        <w:rPr>
                          <w:rFonts w:ascii="Narkisim" w:hAnsi="Narkisim" w:cs="Narkisim"/>
                          <w:bCs/>
                          <w:sz w:val="24"/>
                          <w:szCs w:val="24"/>
                        </w:rPr>
                        <w:t xml:space="preserve"> – </w:t>
                      </w:r>
                      <w:r w:rsidR="00C06AA3">
                        <w:rPr>
                          <w:rFonts w:ascii="Narkisim" w:hAnsi="Narkisim" w:cs="Narkisim"/>
                          <w:bCs/>
                          <w:sz w:val="24"/>
                          <w:szCs w:val="24"/>
                        </w:rPr>
                        <w:t>Michael Buley</w:t>
                      </w:r>
                      <w:r w:rsidR="00C90DB8">
                        <w:rPr>
                          <w:rFonts w:ascii="Narkisim" w:hAnsi="Narkisim" w:cs="Narkisim"/>
                          <w:bCs/>
                          <w:sz w:val="24"/>
                          <w:szCs w:val="24"/>
                        </w:rPr>
                        <w:t>, Past President</w:t>
                      </w:r>
                    </w:p>
                    <w:p w14:paraId="473740F0" w14:textId="54792E7A" w:rsidR="00516BC6" w:rsidRPr="006F6E12" w:rsidRDefault="00516BC6" w:rsidP="006C3FF2">
                      <w:pPr>
                        <w:rPr>
                          <w:rFonts w:ascii="Narkisim" w:hAnsi="Narkisim" w:cs="Narkisim"/>
                          <w:bCs/>
                          <w:sz w:val="24"/>
                          <w:szCs w:val="24"/>
                        </w:rPr>
                      </w:pPr>
                      <w:r w:rsidRPr="006F6E12">
                        <w:rPr>
                          <w:rFonts w:ascii="Narkisim" w:hAnsi="Narkisim" w:cs="Narkisim" w:hint="cs"/>
                          <w:bCs/>
                          <w:sz w:val="24"/>
                          <w:szCs w:val="24"/>
                        </w:rPr>
                        <w:t>Hospitality –</w:t>
                      </w:r>
                      <w:r w:rsidR="006B372A">
                        <w:rPr>
                          <w:rFonts w:ascii="Narkisim" w:hAnsi="Narkisim" w:cs="Narkisim"/>
                          <w:bCs/>
                          <w:sz w:val="24"/>
                          <w:szCs w:val="24"/>
                        </w:rPr>
                        <w:t xml:space="preserve"> </w:t>
                      </w:r>
                      <w:r w:rsidR="00C06AA3">
                        <w:rPr>
                          <w:rFonts w:ascii="Narkisim" w:hAnsi="Narkisim" w:cs="Narkisim"/>
                          <w:bCs/>
                          <w:sz w:val="24"/>
                          <w:szCs w:val="24"/>
                        </w:rPr>
                        <w:t>Joni McGhee</w:t>
                      </w:r>
                    </w:p>
                    <w:p w14:paraId="2A7CB322" w14:textId="6DCA0BDB" w:rsidR="00C90DB8" w:rsidRDefault="00C90DB8" w:rsidP="006C3FF2">
                      <w:pPr>
                        <w:rPr>
                          <w:rFonts w:ascii="Narkisim" w:hAnsi="Narkisim" w:cs="Narkisim"/>
                          <w:bCs/>
                          <w:sz w:val="24"/>
                          <w:szCs w:val="24"/>
                        </w:rPr>
                      </w:pPr>
                      <w:r>
                        <w:rPr>
                          <w:rFonts w:ascii="Narkisim" w:hAnsi="Narkisim" w:cs="Narkisim"/>
                          <w:bCs/>
                          <w:sz w:val="24"/>
                          <w:szCs w:val="24"/>
                        </w:rPr>
                        <w:t>New Class</w:t>
                      </w:r>
                    </w:p>
                    <w:p w14:paraId="4E83D42C" w14:textId="348697DC" w:rsidR="0041602A" w:rsidRDefault="00C06AA3" w:rsidP="006C3FF2">
                      <w:pPr>
                        <w:rPr>
                          <w:rFonts w:ascii="Narkisim" w:hAnsi="Narkisim" w:cs="Narkisim"/>
                          <w:bCs/>
                          <w:sz w:val="24"/>
                          <w:szCs w:val="24"/>
                        </w:rPr>
                      </w:pPr>
                      <w:r>
                        <w:rPr>
                          <w:rFonts w:ascii="Narkisim" w:hAnsi="Narkisim" w:cs="Narkisim"/>
                          <w:bCs/>
                          <w:sz w:val="24"/>
                          <w:szCs w:val="24"/>
                        </w:rPr>
                        <w:t>Rep –</w:t>
                      </w:r>
                      <w:r w:rsidR="004D26FE">
                        <w:rPr>
                          <w:rFonts w:ascii="Narkisim" w:hAnsi="Narkisim" w:cs="Narkisim"/>
                          <w:bCs/>
                          <w:sz w:val="24"/>
                          <w:szCs w:val="24"/>
                        </w:rPr>
                        <w:t xml:space="preserve"> William Netherland</w:t>
                      </w:r>
                      <w:r>
                        <w:rPr>
                          <w:rFonts w:ascii="Narkisim" w:hAnsi="Narkisim" w:cs="Narkisim"/>
                          <w:bCs/>
                          <w:sz w:val="24"/>
                          <w:szCs w:val="24"/>
                        </w:rPr>
                        <w:t xml:space="preserve"> </w:t>
                      </w:r>
                      <w:r w:rsidR="00516BC6">
                        <w:rPr>
                          <w:rFonts w:ascii="Narkisim" w:hAnsi="Narkisim" w:cs="Narkisim"/>
                          <w:bCs/>
                          <w:sz w:val="24"/>
                          <w:szCs w:val="24"/>
                        </w:rPr>
                        <w:t xml:space="preserve">     </w:t>
                      </w:r>
                      <w:r w:rsidR="00516BC6">
                        <w:rPr>
                          <w:rFonts w:ascii="Narkisim" w:hAnsi="Narkisim" w:cs="Narkisim"/>
                          <w:bCs/>
                          <w:sz w:val="24"/>
                          <w:szCs w:val="24"/>
                        </w:rPr>
                        <w:tab/>
                      </w:r>
                      <w:r w:rsidR="00516BC6">
                        <w:rPr>
                          <w:rFonts w:ascii="Narkisim" w:hAnsi="Narkisim" w:cs="Narkisim"/>
                          <w:bCs/>
                          <w:sz w:val="24"/>
                          <w:szCs w:val="24"/>
                        </w:rPr>
                        <w:tab/>
                        <w:t xml:space="preserve">        </w:t>
                      </w:r>
                    </w:p>
                    <w:p w14:paraId="2DC30B2F" w14:textId="2538A4B6" w:rsidR="00516BC6" w:rsidRPr="006F6E12" w:rsidRDefault="00516BC6" w:rsidP="006C3FF2">
                      <w:pPr>
                        <w:rPr>
                          <w:rFonts w:ascii="Narkisim" w:hAnsi="Narkisim" w:cs="Narkisim"/>
                          <w:bCs/>
                          <w:sz w:val="24"/>
                          <w:szCs w:val="24"/>
                        </w:rPr>
                      </w:pPr>
                      <w:r>
                        <w:rPr>
                          <w:rFonts w:ascii="Narkisim" w:hAnsi="Narkisim" w:cs="Narkisim"/>
                          <w:bCs/>
                          <w:sz w:val="24"/>
                          <w:szCs w:val="24"/>
                        </w:rPr>
                        <w:t>Photographer</w:t>
                      </w:r>
                      <w:r w:rsidR="00463505">
                        <w:rPr>
                          <w:rFonts w:ascii="Narkisim" w:hAnsi="Narkisim" w:cs="Narkisim"/>
                          <w:bCs/>
                          <w:sz w:val="24"/>
                          <w:szCs w:val="24"/>
                        </w:rPr>
                        <w:t xml:space="preserve"> – </w:t>
                      </w:r>
                      <w:r w:rsidR="004D26FE">
                        <w:rPr>
                          <w:rFonts w:ascii="Narkisim" w:hAnsi="Narkisim" w:cs="Narkisim"/>
                          <w:bCs/>
                          <w:sz w:val="24"/>
                          <w:szCs w:val="24"/>
                        </w:rPr>
                        <w:t>Jessica Farrer</w:t>
                      </w:r>
                    </w:p>
                    <w:p w14:paraId="327AEB76" w14:textId="4816D643" w:rsidR="00516BC6" w:rsidRDefault="00516BC6" w:rsidP="00860E78">
                      <w:pPr>
                        <w:jc w:val="center"/>
                        <w:rPr>
                          <w:rFonts w:ascii="Narkisim" w:hAnsi="Narkisim" w:cs="Narkisim"/>
                          <w:b/>
                          <w:bCs/>
                          <w:sz w:val="24"/>
                          <w:szCs w:val="24"/>
                          <w:u w:val="single"/>
                        </w:rPr>
                      </w:pPr>
                    </w:p>
                    <w:p w14:paraId="3FCD67A2" w14:textId="6D495CD3" w:rsidR="00516BC6" w:rsidRPr="00E52AEB" w:rsidRDefault="00516BC6" w:rsidP="006C3FF2">
                      <w:pPr>
                        <w:rPr>
                          <w:rFonts w:ascii="Narkisim" w:hAnsi="Narkisim" w:cs="Narkisim"/>
                          <w:b/>
                          <w:bCs/>
                          <w:sz w:val="24"/>
                          <w:szCs w:val="24"/>
                          <w:u w:val="single"/>
                        </w:rPr>
                      </w:pPr>
                      <w:r w:rsidRPr="00E52AEB">
                        <w:rPr>
                          <w:rFonts w:ascii="Narkisim" w:hAnsi="Narkisim" w:cs="Narkisim" w:hint="cs"/>
                          <w:b/>
                          <w:bCs/>
                          <w:sz w:val="24"/>
                          <w:szCs w:val="24"/>
                          <w:u w:val="single"/>
                        </w:rPr>
                        <w:t>C</w:t>
                      </w:r>
                      <w:r>
                        <w:rPr>
                          <w:rFonts w:ascii="Narkisim" w:hAnsi="Narkisim" w:cs="Narkisim"/>
                          <w:b/>
                          <w:bCs/>
                          <w:sz w:val="24"/>
                          <w:szCs w:val="24"/>
                          <w:u w:val="single"/>
                        </w:rPr>
                        <w:t>OMMUNICATIONS</w:t>
                      </w:r>
                    </w:p>
                    <w:p w14:paraId="03DF17C1" w14:textId="77777777" w:rsidR="00516BC6" w:rsidRDefault="00516BC6" w:rsidP="006C3FF2">
                      <w:pPr>
                        <w:rPr>
                          <w:rFonts w:ascii="Narkisim" w:hAnsi="Narkisim" w:cs="Narkisim"/>
                          <w:sz w:val="24"/>
                          <w:szCs w:val="24"/>
                        </w:rPr>
                      </w:pPr>
                      <w:r>
                        <w:rPr>
                          <w:rFonts w:ascii="Narkisim" w:hAnsi="Narkisim" w:cs="Narkisim"/>
                          <w:sz w:val="24"/>
                          <w:szCs w:val="24"/>
                        </w:rPr>
                        <w:t xml:space="preserve">Director – </w:t>
                      </w:r>
                      <w:r w:rsidRPr="00CD55DB">
                        <w:rPr>
                          <w:rFonts w:ascii="Narkisim" w:hAnsi="Narkisim" w:cs="Narkisim" w:hint="cs"/>
                          <w:sz w:val="24"/>
                          <w:szCs w:val="24"/>
                        </w:rPr>
                        <w:t>M</w:t>
                      </w:r>
                      <w:r>
                        <w:rPr>
                          <w:rFonts w:ascii="Narkisim" w:hAnsi="Narkisim" w:cs="Narkisim"/>
                          <w:sz w:val="24"/>
                          <w:szCs w:val="24"/>
                        </w:rPr>
                        <w:t xml:space="preserve">J </w:t>
                      </w:r>
                      <w:r w:rsidRPr="00CD55DB">
                        <w:rPr>
                          <w:rFonts w:ascii="Narkisim" w:hAnsi="Narkisim" w:cs="Narkisim" w:hint="cs"/>
                          <w:sz w:val="24"/>
                          <w:szCs w:val="24"/>
                        </w:rPr>
                        <w:t>McFarland</w:t>
                      </w:r>
                    </w:p>
                    <w:p w14:paraId="0E08B5C1" w14:textId="0B7E35B5" w:rsidR="00516BC6" w:rsidRPr="00CD55DB" w:rsidRDefault="00516BC6" w:rsidP="006C3FF2">
                      <w:pPr>
                        <w:rPr>
                          <w:rFonts w:ascii="Narkisim" w:hAnsi="Narkisim" w:cs="Narkisim"/>
                          <w:sz w:val="24"/>
                          <w:szCs w:val="24"/>
                        </w:rPr>
                      </w:pPr>
                      <w:r w:rsidRPr="00CD55DB">
                        <w:rPr>
                          <w:rFonts w:ascii="Narkisim" w:hAnsi="Narkisim" w:cs="Narkisim" w:hint="cs"/>
                          <w:sz w:val="24"/>
                          <w:szCs w:val="24"/>
                        </w:rPr>
                        <w:t xml:space="preserve">Out &amp; </w:t>
                      </w:r>
                      <w:proofErr w:type="gramStart"/>
                      <w:r w:rsidRPr="00CD55DB">
                        <w:rPr>
                          <w:rFonts w:ascii="Narkisim" w:hAnsi="Narkisim" w:cs="Narkisim" w:hint="cs"/>
                          <w:sz w:val="24"/>
                          <w:szCs w:val="24"/>
                        </w:rPr>
                        <w:t>About</w:t>
                      </w:r>
                      <w:proofErr w:type="gramEnd"/>
                      <w:r w:rsidRPr="00CD55DB">
                        <w:rPr>
                          <w:rFonts w:ascii="Narkisim" w:hAnsi="Narkisim" w:cs="Narkisim" w:hint="cs"/>
                          <w:sz w:val="24"/>
                          <w:szCs w:val="24"/>
                        </w:rPr>
                        <w:t xml:space="preserve"> – Sara Riggs</w:t>
                      </w:r>
                    </w:p>
                    <w:p w14:paraId="329971A3" w14:textId="77777777" w:rsidR="00516BC6" w:rsidRDefault="00516BC6" w:rsidP="00860E78">
                      <w:pPr>
                        <w:jc w:val="center"/>
                        <w:rPr>
                          <w:rFonts w:ascii="Narkisim" w:hAnsi="Narkisim" w:cs="Narkisim"/>
                          <w:b/>
                          <w:bCs/>
                          <w:sz w:val="24"/>
                          <w:szCs w:val="24"/>
                          <w:u w:val="single"/>
                        </w:rPr>
                      </w:pPr>
                    </w:p>
                    <w:p w14:paraId="3EBDCFE0" w14:textId="4D73F9BB" w:rsidR="00516BC6" w:rsidRDefault="00516BC6" w:rsidP="006C3FF2">
                      <w:pPr>
                        <w:rPr>
                          <w:rFonts w:ascii="Narkisim" w:hAnsi="Narkisim" w:cs="Narkisim"/>
                          <w:sz w:val="24"/>
                          <w:szCs w:val="24"/>
                        </w:rPr>
                      </w:pPr>
                      <w:r w:rsidRPr="00A95E48">
                        <w:rPr>
                          <w:rFonts w:ascii="Narkisim" w:hAnsi="Narkisim" w:cs="Narkisim"/>
                          <w:b/>
                          <w:bCs/>
                          <w:sz w:val="24"/>
                          <w:szCs w:val="24"/>
                          <w:u w:val="single"/>
                        </w:rPr>
                        <w:t>CHAPTER ADVISORS</w:t>
                      </w:r>
                      <w:r w:rsidR="00D221A0">
                        <w:rPr>
                          <w:rFonts w:ascii="Narkisim" w:hAnsi="Narkisim" w:cs="Narkisim"/>
                          <w:b/>
                          <w:bCs/>
                          <w:sz w:val="24"/>
                          <w:szCs w:val="24"/>
                          <w:u w:val="single"/>
                        </w:rPr>
                        <w:br/>
                      </w:r>
                      <w:r w:rsidR="0041602A">
                        <w:rPr>
                          <w:rFonts w:ascii="Narkisim" w:hAnsi="Narkisim" w:cs="Narkisim"/>
                          <w:sz w:val="24"/>
                          <w:szCs w:val="24"/>
                        </w:rPr>
                        <w:t>Jason Mangold</w:t>
                      </w:r>
                    </w:p>
                    <w:p w14:paraId="64D38887" w14:textId="5A96A4EA" w:rsidR="00516BC6" w:rsidRDefault="0041602A" w:rsidP="0041602A">
                      <w:pPr>
                        <w:rPr>
                          <w:rFonts w:ascii="Narkisim" w:hAnsi="Narkisim" w:cs="Narkisim"/>
                          <w:sz w:val="20"/>
                          <w:szCs w:val="20"/>
                          <w:u w:val="single"/>
                        </w:rPr>
                      </w:pPr>
                      <w:r>
                        <w:rPr>
                          <w:rFonts w:ascii="Narkisim" w:hAnsi="Narkisim" w:cs="Narkisim"/>
                          <w:sz w:val="24"/>
                          <w:szCs w:val="24"/>
                        </w:rPr>
                        <w:t>Rachel Grotte</w:t>
                      </w:r>
                    </w:p>
                    <w:p w14:paraId="32011E32" w14:textId="77777777" w:rsidR="00A22F5A" w:rsidRDefault="00A22F5A" w:rsidP="00860E78">
                      <w:pPr>
                        <w:jc w:val="center"/>
                        <w:rPr>
                          <w:rFonts w:ascii="Narkisim" w:hAnsi="Narkisim" w:cs="Narkisim"/>
                          <w:b/>
                          <w:bCs/>
                          <w:sz w:val="21"/>
                          <w:szCs w:val="21"/>
                        </w:rPr>
                      </w:pPr>
                    </w:p>
                    <w:p w14:paraId="3ECA6365" w14:textId="0ACAD55B" w:rsidR="00516BC6" w:rsidRDefault="00516BC6" w:rsidP="00860E78">
                      <w:pPr>
                        <w:jc w:val="center"/>
                        <w:rPr>
                          <w:rFonts w:ascii="Narkisim" w:hAnsi="Narkisim" w:cs="Narkisim"/>
                          <w:b/>
                          <w:bCs/>
                          <w:sz w:val="18"/>
                          <w:szCs w:val="18"/>
                        </w:rPr>
                      </w:pPr>
                      <w:r w:rsidRPr="00D67176">
                        <w:rPr>
                          <w:rFonts w:ascii="Narkisim" w:hAnsi="Narkisim" w:cs="Narkisim" w:hint="cs"/>
                          <w:b/>
                          <w:bCs/>
                          <w:sz w:val="21"/>
                          <w:szCs w:val="21"/>
                        </w:rPr>
                        <w:t>The Lindheimer Quarterly</w:t>
                      </w:r>
                      <w:r>
                        <w:rPr>
                          <w:rFonts w:ascii="Narkisim" w:hAnsi="Narkisim" w:cs="Narkisim"/>
                          <w:b/>
                          <w:bCs/>
                          <w:sz w:val="21"/>
                          <w:szCs w:val="21"/>
                        </w:rPr>
                        <w:t xml:space="preserve"> Newsletter</w:t>
                      </w:r>
                      <w:r w:rsidRPr="00EF5EC8">
                        <w:rPr>
                          <w:rFonts w:ascii="Narkisim" w:hAnsi="Narkisim" w:cs="Narkisim"/>
                          <w:b/>
                          <w:bCs/>
                          <w:sz w:val="18"/>
                          <w:szCs w:val="18"/>
                        </w:rPr>
                        <w:t xml:space="preserve"> </w:t>
                      </w:r>
                    </w:p>
                    <w:p w14:paraId="318E0363" w14:textId="1B496956" w:rsidR="00516BC6" w:rsidRPr="00D67176" w:rsidRDefault="00516BC6" w:rsidP="00860E78">
                      <w:pPr>
                        <w:jc w:val="center"/>
                        <w:rPr>
                          <w:rFonts w:ascii="Narkisim" w:hAnsi="Narkisim" w:cs="Narkisim"/>
                          <w:b/>
                          <w:bCs/>
                          <w:sz w:val="21"/>
                          <w:szCs w:val="21"/>
                        </w:rPr>
                      </w:pPr>
                      <w:r w:rsidRPr="00EF5EC8">
                        <w:rPr>
                          <w:rFonts w:ascii="Narkisim" w:hAnsi="Narkisim" w:cs="Narkisim"/>
                          <w:b/>
                          <w:bCs/>
                          <w:sz w:val="18"/>
                          <w:szCs w:val="18"/>
                        </w:rPr>
                        <w:t>MJ McFarland</w:t>
                      </w:r>
                      <w:r>
                        <w:rPr>
                          <w:rFonts w:ascii="Narkisim" w:hAnsi="Narkisim" w:cs="Narkisim"/>
                          <w:b/>
                          <w:bCs/>
                          <w:sz w:val="18"/>
                          <w:szCs w:val="18"/>
                        </w:rPr>
                        <w:t xml:space="preserve"> – Editor</w:t>
                      </w:r>
                    </w:p>
                    <w:p w14:paraId="0ECBD46C" w14:textId="3C22DFB9" w:rsidR="00516BC6" w:rsidRDefault="00516BC6" w:rsidP="00470E12">
                      <w:pPr>
                        <w:rPr>
                          <w:rFonts w:ascii="Narkisim" w:hAnsi="Narkisim" w:cs="Narkisim"/>
                          <w:b/>
                          <w:bCs/>
                          <w:sz w:val="24"/>
                          <w:szCs w:val="24"/>
                          <w:u w:val="single"/>
                        </w:rPr>
                      </w:pPr>
                      <w:r w:rsidRPr="00D67176">
                        <w:rPr>
                          <w:rFonts w:ascii="Narkisim" w:hAnsi="Narkisim" w:cs="Narkisim"/>
                          <w:sz w:val="21"/>
                          <w:szCs w:val="21"/>
                        </w:rPr>
                        <w:t>Newsletter p</w:t>
                      </w:r>
                      <w:r w:rsidRPr="00D67176">
                        <w:rPr>
                          <w:rFonts w:ascii="Narkisim" w:hAnsi="Narkisim" w:cs="Narkisim" w:hint="cs"/>
                          <w:sz w:val="21"/>
                          <w:szCs w:val="21"/>
                        </w:rPr>
                        <w:t>ublished quarterly by the Lindheimer Chapter, Texas Master Naturalist™ to communicate, educate &amp; inform chapter members &amp; the Hill Country Community.</w:t>
                      </w:r>
                      <w:r>
                        <w:rPr>
                          <w:rFonts w:ascii="Narkisim" w:hAnsi="Narkisim" w:cs="Narkisim"/>
                          <w:sz w:val="21"/>
                          <w:szCs w:val="21"/>
                        </w:rPr>
                        <w:t xml:space="preserve">  </w:t>
                      </w:r>
                      <w:r w:rsidRPr="00D67176">
                        <w:rPr>
                          <w:rFonts w:ascii="Narkisim" w:hAnsi="Narkisim" w:cs="Narkisim"/>
                          <w:sz w:val="21"/>
                          <w:szCs w:val="21"/>
                        </w:rPr>
                        <w:t xml:space="preserve">Current and previous issues of </w:t>
                      </w:r>
                      <w:r w:rsidRPr="00D67176">
                        <w:rPr>
                          <w:rFonts w:ascii="Narkisim" w:hAnsi="Narkisim" w:cs="Narkisim" w:hint="cs"/>
                          <w:sz w:val="21"/>
                          <w:szCs w:val="21"/>
                        </w:rPr>
                        <w:t xml:space="preserve">The Quarterly </w:t>
                      </w:r>
                      <w:r w:rsidRPr="00D67176">
                        <w:rPr>
                          <w:rFonts w:ascii="Narkisim" w:hAnsi="Narkisim" w:cs="Narkisim"/>
                          <w:sz w:val="21"/>
                          <w:szCs w:val="21"/>
                        </w:rPr>
                        <w:t>are</w:t>
                      </w:r>
                      <w:r w:rsidRPr="00D67176">
                        <w:rPr>
                          <w:rFonts w:ascii="Narkisim" w:hAnsi="Narkisim" w:cs="Narkisim" w:hint="cs"/>
                          <w:sz w:val="21"/>
                          <w:szCs w:val="21"/>
                        </w:rPr>
                        <w:t xml:space="preserve"> posted on the website</w:t>
                      </w:r>
                      <w:r w:rsidR="00C20055">
                        <w:rPr>
                          <w:rFonts w:ascii="Narkisim" w:hAnsi="Narkisim" w:cs="Narkisim"/>
                          <w:sz w:val="21"/>
                          <w:szCs w:val="21"/>
                        </w:rPr>
                        <w:t xml:space="preserve"> </w:t>
                      </w:r>
                      <w:hyperlink r:id="rId37" w:history="1">
                        <w:r w:rsidR="00C20055" w:rsidRPr="009A5A02">
                          <w:rPr>
                            <w:rStyle w:val="Hyperlink"/>
                            <w:rFonts w:ascii="Narkisim" w:hAnsi="Narkisim" w:cs="Narkisim"/>
                            <w:sz w:val="21"/>
                            <w:szCs w:val="21"/>
                          </w:rPr>
                          <w:t>https://txmn.org/lindheimer/whats-new</w:t>
                        </w:r>
                      </w:hyperlink>
                    </w:p>
                    <w:p w14:paraId="52F87C45" w14:textId="77777777" w:rsidR="00516BC6" w:rsidRDefault="00516BC6" w:rsidP="00860E78">
                      <w:pPr>
                        <w:spacing w:line="276" w:lineRule="auto"/>
                        <w:jc w:val="right"/>
                        <w:rPr>
                          <w:rFonts w:ascii="Narkisim" w:hAnsi="Narkisim" w:cs="Narkisim"/>
                          <w:b/>
                          <w:bCs/>
                          <w:sz w:val="24"/>
                          <w:szCs w:val="24"/>
                          <w:u w:val="single"/>
                        </w:rPr>
                      </w:pPr>
                    </w:p>
                    <w:p w14:paraId="3CA0FE17" w14:textId="333B83E9" w:rsidR="00516BC6" w:rsidRDefault="00A22F5A" w:rsidP="00860E78">
                      <w:pPr>
                        <w:spacing w:line="276" w:lineRule="auto"/>
                        <w:jc w:val="right"/>
                        <w:rPr>
                          <w:rFonts w:ascii="Narkisim" w:hAnsi="Narkisim" w:cs="Narkisim"/>
                          <w:b/>
                          <w:bCs/>
                          <w:sz w:val="32"/>
                          <w:szCs w:val="32"/>
                          <w:u w:val="single"/>
                        </w:rPr>
                      </w:pPr>
                      <w:r>
                        <w:rPr>
                          <w:rFonts w:ascii="Narkisim" w:hAnsi="Narkisim" w:cs="Narkisim"/>
                          <w:b/>
                          <w:bCs/>
                          <w:sz w:val="24"/>
                          <w:szCs w:val="24"/>
                          <w:u w:val="single"/>
                        </w:rPr>
                        <w:t xml:space="preserve">How to </w:t>
                      </w:r>
                      <w:r w:rsidR="00516BC6" w:rsidRPr="00036BE4">
                        <w:rPr>
                          <w:rFonts w:ascii="Narkisim" w:hAnsi="Narkisim" w:cs="Narkisim"/>
                          <w:b/>
                          <w:bCs/>
                          <w:sz w:val="24"/>
                          <w:szCs w:val="24"/>
                          <w:u w:val="single"/>
                        </w:rPr>
                        <w:t>CONTACT</w:t>
                      </w:r>
                      <w:r w:rsidR="00470E12">
                        <w:rPr>
                          <w:rFonts w:ascii="Narkisim" w:hAnsi="Narkisim" w:cs="Narkisim"/>
                          <w:b/>
                          <w:bCs/>
                          <w:sz w:val="24"/>
                          <w:szCs w:val="24"/>
                          <w:u w:val="single"/>
                        </w:rPr>
                        <w:t xml:space="preserve"> Us</w:t>
                      </w:r>
                    </w:p>
                    <w:p w14:paraId="07407D71" w14:textId="77777777" w:rsidR="00516BC6" w:rsidRPr="00036BE4" w:rsidRDefault="00516BC6" w:rsidP="00860E78">
                      <w:pPr>
                        <w:spacing w:line="276" w:lineRule="auto"/>
                        <w:jc w:val="right"/>
                        <w:rPr>
                          <w:rFonts w:ascii="Narkisim" w:hAnsi="Narkisim" w:cs="Narkisim"/>
                          <w:b/>
                          <w:bCs/>
                          <w:color w:val="433C3A"/>
                          <w:bdr w:val="none" w:sz="0" w:space="0" w:color="auto" w:frame="1"/>
                        </w:rPr>
                      </w:pPr>
                      <w:r w:rsidRPr="00036BE4">
                        <w:rPr>
                          <w:rFonts w:ascii="Narkisim" w:hAnsi="Narkisim" w:cs="Narkisim" w:hint="cs"/>
                          <w:b/>
                          <w:bCs/>
                          <w:color w:val="433C3A"/>
                          <w:bdr w:val="none" w:sz="0" w:space="0" w:color="auto" w:frame="1"/>
                        </w:rPr>
                        <w:t>Email</w:t>
                      </w:r>
                      <w:r w:rsidRPr="00422207">
                        <w:rPr>
                          <w:rFonts w:ascii="Narkisim" w:hAnsi="Narkisim" w:cs="Narkisim" w:hint="cs"/>
                          <w:b/>
                          <w:bCs/>
                          <w:color w:val="0000FF"/>
                          <w:bdr w:val="none" w:sz="0" w:space="0" w:color="auto" w:frame="1"/>
                        </w:rPr>
                        <w:t>:  </w:t>
                      </w:r>
                      <w:hyperlink r:id="rId38" w:history="1">
                        <w:r w:rsidRPr="00422207">
                          <w:rPr>
                            <w:rFonts w:ascii="Narkisim" w:hAnsi="Narkisim" w:cs="Narkisim" w:hint="cs"/>
                            <w:color w:val="0000FF"/>
                            <w:u w:val="single"/>
                            <w:bdr w:val="none" w:sz="0" w:space="0" w:color="auto" w:frame="1"/>
                          </w:rPr>
                          <w:t>LindheimerMNContact@gmail.com</w:t>
                        </w:r>
                      </w:hyperlink>
                    </w:p>
                    <w:p w14:paraId="3A02C052" w14:textId="77777777" w:rsidR="00137772" w:rsidRDefault="00137772" w:rsidP="00860E78">
                      <w:pPr>
                        <w:spacing w:line="276" w:lineRule="auto"/>
                        <w:jc w:val="right"/>
                        <w:rPr>
                          <w:rFonts w:ascii="Narkisim" w:hAnsi="Narkisim" w:cs="Narkisim"/>
                          <w:b/>
                          <w:bCs/>
                          <w:color w:val="433C3A"/>
                          <w:bdr w:val="none" w:sz="0" w:space="0" w:color="auto" w:frame="1"/>
                        </w:rPr>
                      </w:pPr>
                    </w:p>
                    <w:p w14:paraId="50191DA9" w14:textId="7319A603" w:rsidR="00516BC6" w:rsidRPr="00422207" w:rsidRDefault="00516BC6" w:rsidP="00860E78">
                      <w:pPr>
                        <w:spacing w:line="276" w:lineRule="auto"/>
                        <w:jc w:val="right"/>
                        <w:rPr>
                          <w:rFonts w:ascii="Narkisim" w:hAnsi="Narkisim" w:cs="Narkisim"/>
                          <w:color w:val="433C3A"/>
                          <w:bdr w:val="none" w:sz="0" w:space="0" w:color="auto" w:frame="1"/>
                        </w:rPr>
                      </w:pPr>
                      <w:r w:rsidRPr="00036BE4">
                        <w:rPr>
                          <w:rFonts w:ascii="Narkisim" w:hAnsi="Narkisim" w:cs="Narkisim" w:hint="cs"/>
                          <w:b/>
                          <w:bCs/>
                          <w:color w:val="433C3A"/>
                          <w:bdr w:val="none" w:sz="0" w:space="0" w:color="auto" w:frame="1"/>
                        </w:rPr>
                        <w:t xml:space="preserve">Website:  </w:t>
                      </w:r>
                      <w:hyperlink r:id="rId39" w:history="1">
                        <w:r w:rsidRPr="00422207">
                          <w:rPr>
                            <w:rStyle w:val="Hyperlink"/>
                            <w:rFonts w:ascii="Narkisim" w:hAnsi="Narkisim" w:cs="Narkisim" w:hint="cs"/>
                            <w:bdr w:val="none" w:sz="0" w:space="0" w:color="auto" w:frame="1"/>
                          </w:rPr>
                          <w:t>https://txmn.org/lindheimer</w:t>
                        </w:r>
                      </w:hyperlink>
                    </w:p>
                    <w:p w14:paraId="4736B363" w14:textId="77777777" w:rsidR="00E1380F" w:rsidRDefault="00E1380F" w:rsidP="00860E78">
                      <w:pPr>
                        <w:spacing w:line="276" w:lineRule="auto"/>
                        <w:jc w:val="right"/>
                        <w:rPr>
                          <w:rFonts w:ascii="Narkisim" w:hAnsi="Narkisim" w:cs="Narkisim"/>
                          <w:b/>
                          <w:bCs/>
                          <w:color w:val="433C3A"/>
                          <w:bdr w:val="none" w:sz="0" w:space="0" w:color="auto" w:frame="1"/>
                        </w:rPr>
                      </w:pPr>
                    </w:p>
                    <w:p w14:paraId="6E93AC6A" w14:textId="02530D6D" w:rsidR="00516BC6" w:rsidRPr="00422207" w:rsidRDefault="00516BC6" w:rsidP="00860E78">
                      <w:pPr>
                        <w:spacing w:line="276" w:lineRule="auto"/>
                        <w:jc w:val="right"/>
                        <w:rPr>
                          <w:rFonts w:ascii="Narkisim" w:hAnsi="Narkisim" w:cs="Narkisim"/>
                          <w:color w:val="433C3A"/>
                          <w:bdr w:val="none" w:sz="0" w:space="0" w:color="auto" w:frame="1"/>
                        </w:rPr>
                      </w:pPr>
                      <w:r w:rsidRPr="00B031A2">
                        <w:rPr>
                          <w:rFonts w:ascii="Narkisim" w:hAnsi="Narkisim" w:cs="Narkisim" w:hint="cs"/>
                          <w:b/>
                          <w:bCs/>
                          <w:color w:val="433C3A"/>
                          <w:bdr w:val="none" w:sz="0" w:space="0" w:color="auto" w:frame="1"/>
                        </w:rPr>
                        <w:t>Facebook:</w:t>
                      </w:r>
                      <w:r w:rsidRPr="00422207">
                        <w:rPr>
                          <w:rFonts w:ascii="Narkisim" w:hAnsi="Narkisim" w:cs="Narkisim" w:hint="cs"/>
                          <w:color w:val="433C3A"/>
                          <w:bdr w:val="none" w:sz="0" w:space="0" w:color="auto" w:frame="1"/>
                        </w:rPr>
                        <w:t xml:space="preserve">  </w:t>
                      </w:r>
                      <w:hyperlink r:id="rId40" w:history="1">
                        <w:r w:rsidRPr="00422207">
                          <w:rPr>
                            <w:rStyle w:val="Hyperlink"/>
                            <w:rFonts w:ascii="Narkisim" w:hAnsi="Narkisim" w:cs="Narkisim" w:hint="cs"/>
                            <w:bdr w:val="none" w:sz="0" w:space="0" w:color="auto" w:frame="1"/>
                          </w:rPr>
                          <w:t>https://www.facebook.com/txmn.lindheimer/</w:t>
                        </w:r>
                      </w:hyperlink>
                    </w:p>
                    <w:p w14:paraId="7F1A0EEB" w14:textId="77777777" w:rsidR="00137772" w:rsidRDefault="00137772" w:rsidP="00860E78">
                      <w:pPr>
                        <w:spacing w:line="276" w:lineRule="auto"/>
                        <w:jc w:val="right"/>
                        <w:rPr>
                          <w:rFonts w:ascii="Narkisim" w:hAnsi="Narkisim" w:cs="Narkisim"/>
                          <w:b/>
                          <w:bCs/>
                          <w:color w:val="433C3A"/>
                          <w:bdr w:val="none" w:sz="0" w:space="0" w:color="auto" w:frame="1"/>
                        </w:rPr>
                      </w:pPr>
                    </w:p>
                    <w:p w14:paraId="324A5E69" w14:textId="1698CDC0" w:rsidR="00516BC6" w:rsidRPr="00036BE4" w:rsidRDefault="00516BC6" w:rsidP="00860E78">
                      <w:pPr>
                        <w:spacing w:line="276" w:lineRule="auto"/>
                        <w:jc w:val="right"/>
                        <w:rPr>
                          <w:rFonts w:ascii="Narkisim" w:hAnsi="Narkisim" w:cs="Narkisim"/>
                          <w:b/>
                          <w:bCs/>
                          <w:color w:val="433C3A"/>
                          <w:bdr w:val="none" w:sz="0" w:space="0" w:color="auto" w:frame="1"/>
                        </w:rPr>
                      </w:pPr>
                      <w:r w:rsidRPr="00036BE4">
                        <w:rPr>
                          <w:rFonts w:ascii="Narkisim" w:hAnsi="Narkisim" w:cs="Narkisim" w:hint="cs"/>
                          <w:b/>
                          <w:bCs/>
                          <w:color w:val="433C3A"/>
                          <w:bdr w:val="none" w:sz="0" w:space="0" w:color="auto" w:frame="1"/>
                        </w:rPr>
                        <w:t>Snail Mail:  Lindheimer Chapter</w:t>
                      </w:r>
                    </w:p>
                    <w:p w14:paraId="6A14BE61" w14:textId="77777777" w:rsidR="00516BC6" w:rsidRPr="00036BE4" w:rsidRDefault="00516BC6" w:rsidP="00860E78">
                      <w:pPr>
                        <w:spacing w:line="276" w:lineRule="auto"/>
                        <w:jc w:val="right"/>
                        <w:rPr>
                          <w:rFonts w:ascii="Narkisim" w:hAnsi="Narkisim" w:cs="Narkisim"/>
                          <w:b/>
                          <w:bCs/>
                          <w:color w:val="433C3A"/>
                          <w:bdr w:val="none" w:sz="0" w:space="0" w:color="auto" w:frame="1"/>
                        </w:rPr>
                      </w:pPr>
                      <w:r w:rsidRPr="00036BE4">
                        <w:rPr>
                          <w:rFonts w:ascii="Narkisim" w:hAnsi="Narkisim" w:cs="Narkisim" w:hint="cs"/>
                          <w:b/>
                          <w:bCs/>
                          <w:color w:val="433C3A"/>
                          <w:bdr w:val="none" w:sz="0" w:space="0" w:color="auto" w:frame="1"/>
                        </w:rPr>
                        <w:t>c/o Comal County AgriLife</w:t>
                      </w:r>
                    </w:p>
                    <w:p w14:paraId="38D88015" w14:textId="77777777" w:rsidR="00516BC6" w:rsidRPr="00036BE4" w:rsidRDefault="00516BC6" w:rsidP="00860E78">
                      <w:pPr>
                        <w:spacing w:line="276" w:lineRule="auto"/>
                        <w:jc w:val="right"/>
                        <w:rPr>
                          <w:rFonts w:ascii="Narkisim" w:hAnsi="Narkisim" w:cs="Narkisim"/>
                          <w:b/>
                          <w:bCs/>
                          <w:color w:val="433C3A"/>
                          <w:bdr w:val="none" w:sz="0" w:space="0" w:color="auto" w:frame="1"/>
                        </w:rPr>
                      </w:pPr>
                      <w:r w:rsidRPr="00036BE4">
                        <w:rPr>
                          <w:rFonts w:ascii="Narkisim" w:hAnsi="Narkisim" w:cs="Narkisim" w:hint="cs"/>
                          <w:b/>
                          <w:bCs/>
                          <w:color w:val="433C3A"/>
                          <w:bdr w:val="none" w:sz="0" w:space="0" w:color="auto" w:frame="1"/>
                        </w:rPr>
                        <w:t>325 Resource Dr.</w:t>
                      </w:r>
                    </w:p>
                    <w:p w14:paraId="64B66E3C" w14:textId="77777777" w:rsidR="00516BC6" w:rsidRPr="00036BE4" w:rsidRDefault="00516BC6" w:rsidP="00860E78">
                      <w:pPr>
                        <w:spacing w:line="276" w:lineRule="auto"/>
                        <w:jc w:val="right"/>
                        <w:rPr>
                          <w:rFonts w:ascii="Narkisim" w:hAnsi="Narkisim" w:cs="Narkisim"/>
                          <w:b/>
                          <w:bCs/>
                          <w:color w:val="433C3A"/>
                          <w:bdr w:val="none" w:sz="0" w:space="0" w:color="auto" w:frame="1"/>
                        </w:rPr>
                      </w:pPr>
                      <w:r w:rsidRPr="00036BE4">
                        <w:rPr>
                          <w:rFonts w:ascii="Narkisim" w:hAnsi="Narkisim" w:cs="Narkisim" w:hint="cs"/>
                          <w:b/>
                          <w:bCs/>
                          <w:color w:val="433C3A"/>
                          <w:bdr w:val="none" w:sz="0" w:space="0" w:color="auto" w:frame="1"/>
                        </w:rPr>
                        <w:t>New Braunfels, TX 78132</w:t>
                      </w:r>
                    </w:p>
                    <w:p w14:paraId="45AFCE03" w14:textId="77777777" w:rsidR="00516BC6" w:rsidRPr="00036BE4" w:rsidRDefault="00516BC6" w:rsidP="00860E78">
                      <w:pPr>
                        <w:jc w:val="right"/>
                        <w:rPr>
                          <w:rFonts w:ascii="Narkisim" w:hAnsi="Narkisim" w:cs="Narkisim"/>
                          <w:b/>
                          <w:bCs/>
                          <w:color w:val="433C3A"/>
                          <w:bdr w:val="none" w:sz="0" w:space="0" w:color="auto" w:frame="1"/>
                        </w:rPr>
                      </w:pPr>
                    </w:p>
                    <w:p w14:paraId="047F173E" w14:textId="77777777" w:rsidR="00516BC6" w:rsidRDefault="00516BC6" w:rsidP="00860E78">
                      <w:pPr>
                        <w:jc w:val="right"/>
                        <w:rPr>
                          <w:rFonts w:ascii="inherit" w:hAnsi="inherit"/>
                          <w:b/>
                          <w:bCs/>
                          <w:color w:val="433C3A"/>
                          <w:bdr w:val="none" w:sz="0" w:space="0" w:color="auto" w:frame="1"/>
                        </w:rPr>
                      </w:pPr>
                      <w:r w:rsidRPr="00036BE4">
                        <w:rPr>
                          <w:rFonts w:ascii="inherit" w:hAnsi="inherit"/>
                          <w:b/>
                          <w:bCs/>
                          <w:color w:val="433C3A"/>
                          <w:bdr w:val="none" w:sz="0" w:space="0" w:color="auto" w:frame="1"/>
                        </w:rPr>
                        <w:cr/>
                      </w:r>
                    </w:p>
                    <w:p w14:paraId="1AAB6A4F" w14:textId="77777777" w:rsidR="00516BC6" w:rsidRDefault="00516BC6" w:rsidP="00860E78">
                      <w:pPr>
                        <w:jc w:val="center"/>
                        <w:rPr>
                          <w:rFonts w:ascii="inherit" w:hAnsi="inherit"/>
                          <w:b/>
                          <w:bCs/>
                          <w:color w:val="433C3A"/>
                          <w:bdr w:val="none" w:sz="0" w:space="0" w:color="auto" w:frame="1"/>
                        </w:rPr>
                      </w:pPr>
                    </w:p>
                    <w:p w14:paraId="3D1A28CC" w14:textId="77777777" w:rsidR="00516BC6" w:rsidRDefault="00516BC6" w:rsidP="00860E78">
                      <w:pPr>
                        <w:jc w:val="center"/>
                        <w:rPr>
                          <w:rFonts w:ascii="Narkisim" w:hAnsi="Narkisim" w:cs="Narkisim"/>
                          <w:sz w:val="24"/>
                          <w:szCs w:val="24"/>
                        </w:rPr>
                      </w:pPr>
                    </w:p>
                    <w:p w14:paraId="2F9BFA9E" w14:textId="77777777" w:rsidR="00516BC6" w:rsidRPr="00CD55DB" w:rsidRDefault="00516BC6" w:rsidP="00860E78">
                      <w:pPr>
                        <w:jc w:val="center"/>
                        <w:rPr>
                          <w:rFonts w:ascii="Narkisim" w:hAnsi="Narkisim" w:cs="Narkisim"/>
                          <w:sz w:val="24"/>
                          <w:szCs w:val="24"/>
                        </w:rPr>
                      </w:pPr>
                    </w:p>
                    <w:p w14:paraId="0DEA5771" w14:textId="77777777" w:rsidR="00516BC6" w:rsidRPr="00CD55DB" w:rsidRDefault="00516BC6" w:rsidP="00860E78">
                      <w:pPr>
                        <w:jc w:val="center"/>
                        <w:rPr>
                          <w:rFonts w:ascii="Narkisim" w:hAnsi="Narkisim" w:cs="Narkisim"/>
                          <w:sz w:val="24"/>
                          <w:szCs w:val="24"/>
                        </w:rPr>
                      </w:pPr>
                    </w:p>
                  </w:txbxContent>
                </v:textbox>
                <w10:wrap type="through" anchorx="margin"/>
              </v:shape>
            </w:pict>
          </mc:Fallback>
        </mc:AlternateContent>
      </w:r>
      <w:r w:rsidR="00F23FBD" w:rsidRPr="006F6E12">
        <w:rPr>
          <w:rFonts w:ascii="Narkisim" w:hAnsi="Narkisim" w:cs="Narkisim"/>
          <w:noProof/>
          <w:sz w:val="24"/>
          <w:szCs w:val="24"/>
        </w:rPr>
        <mc:AlternateContent>
          <mc:Choice Requires="wps">
            <w:drawing>
              <wp:anchor distT="45720" distB="45720" distL="114300" distR="114300" simplePos="0" relativeHeight="251658242" behindDoc="0" locked="0" layoutInCell="1" allowOverlap="1" wp14:anchorId="0962CC2E" wp14:editId="4681FB24">
                <wp:simplePos x="0" y="0"/>
                <wp:positionH relativeFrom="page">
                  <wp:posOffset>266476</wp:posOffset>
                </wp:positionH>
                <wp:positionV relativeFrom="paragraph">
                  <wp:posOffset>2744694</wp:posOffset>
                </wp:positionV>
                <wp:extent cx="3383915" cy="1873885"/>
                <wp:effectExtent l="19050" t="19050" r="26035" b="12065"/>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915" cy="1873885"/>
                        </a:xfrm>
                        <a:prstGeom prst="rect">
                          <a:avLst/>
                        </a:prstGeom>
                        <a:solidFill>
                          <a:srgbClr val="FBFBDB"/>
                        </a:solidFill>
                        <a:ln w="28575">
                          <a:solidFill>
                            <a:srgbClr val="000000"/>
                          </a:solidFill>
                          <a:miter lim="800000"/>
                          <a:headEnd/>
                          <a:tailEnd/>
                        </a:ln>
                      </wps:spPr>
                      <wps:txbx>
                        <w:txbxContent>
                          <w:p w14:paraId="602D557A" w14:textId="6E07B22D" w:rsidR="00516BC6" w:rsidRPr="00CF163E" w:rsidRDefault="00516BC6" w:rsidP="00C3412E">
                            <w:pPr>
                              <w:rPr>
                                <w:rFonts w:ascii="Narkisim" w:hAnsi="Narkisim" w:cs="Narkisim"/>
                                <w:b/>
                                <w:bCs/>
                                <w:sz w:val="24"/>
                                <w:szCs w:val="24"/>
                              </w:rPr>
                            </w:pPr>
                            <w:r w:rsidRPr="00CF163E">
                              <w:rPr>
                                <w:rFonts w:ascii="Narkisim" w:hAnsi="Narkisim" w:cs="Narkisim"/>
                                <w:b/>
                                <w:bCs/>
                                <w:sz w:val="24"/>
                                <w:szCs w:val="24"/>
                              </w:rPr>
                              <w:t>202</w:t>
                            </w:r>
                            <w:r w:rsidR="008D2D2B">
                              <w:rPr>
                                <w:rFonts w:ascii="Narkisim" w:hAnsi="Narkisim" w:cs="Narkisim"/>
                                <w:b/>
                                <w:bCs/>
                                <w:sz w:val="24"/>
                                <w:szCs w:val="24"/>
                              </w:rPr>
                              <w:t>6</w:t>
                            </w:r>
                            <w:r w:rsidRPr="00CF163E">
                              <w:rPr>
                                <w:rFonts w:ascii="Narkisim" w:hAnsi="Narkisim" w:cs="Narkisim"/>
                                <w:b/>
                                <w:bCs/>
                                <w:sz w:val="24"/>
                                <w:szCs w:val="24"/>
                              </w:rPr>
                              <w:t xml:space="preserve"> Board of Directors Meetings</w:t>
                            </w:r>
                          </w:p>
                          <w:p w14:paraId="7EE8DDF9" w14:textId="012B63BE" w:rsidR="00516BC6" w:rsidRDefault="00516BC6" w:rsidP="00C3412E">
                            <w:pPr>
                              <w:rPr>
                                <w:rFonts w:ascii="Narkisim" w:hAnsi="Narkisim" w:cs="Narkisim"/>
                                <w:b/>
                                <w:bCs/>
                                <w:sz w:val="26"/>
                                <w:szCs w:val="26"/>
                              </w:rPr>
                            </w:pPr>
                            <w:r w:rsidRPr="00EF5EC8">
                              <w:rPr>
                                <w:rFonts w:ascii="Narkisim" w:hAnsi="Narkisim" w:cs="Narkisim"/>
                                <w:b/>
                                <w:bCs/>
                                <w:sz w:val="26"/>
                                <w:szCs w:val="26"/>
                              </w:rPr>
                              <w:t>Every 4</w:t>
                            </w:r>
                            <w:r w:rsidRPr="00EF5EC8">
                              <w:rPr>
                                <w:rFonts w:ascii="Narkisim" w:hAnsi="Narkisim" w:cs="Narkisim"/>
                                <w:b/>
                                <w:bCs/>
                                <w:sz w:val="26"/>
                                <w:szCs w:val="26"/>
                                <w:vertAlign w:val="superscript"/>
                              </w:rPr>
                              <w:t>th</w:t>
                            </w:r>
                            <w:r w:rsidRPr="00EF5EC8">
                              <w:rPr>
                                <w:rFonts w:ascii="Narkisim" w:hAnsi="Narkisim" w:cs="Narkisim"/>
                                <w:b/>
                                <w:bCs/>
                                <w:sz w:val="26"/>
                                <w:szCs w:val="26"/>
                              </w:rPr>
                              <w:t xml:space="preserve"> Monday at 5:</w:t>
                            </w:r>
                            <w:r>
                              <w:rPr>
                                <w:rFonts w:ascii="Narkisim" w:hAnsi="Narkisim" w:cs="Narkisim"/>
                                <w:b/>
                                <w:bCs/>
                                <w:sz w:val="26"/>
                                <w:szCs w:val="26"/>
                              </w:rPr>
                              <w:t>00</w:t>
                            </w:r>
                            <w:r w:rsidRPr="00EF5EC8">
                              <w:rPr>
                                <w:rFonts w:ascii="Narkisim" w:hAnsi="Narkisim" w:cs="Narkisim"/>
                                <w:b/>
                                <w:bCs/>
                                <w:sz w:val="26"/>
                                <w:szCs w:val="26"/>
                              </w:rPr>
                              <w:t xml:space="preserve"> PM</w:t>
                            </w:r>
                          </w:p>
                          <w:p w14:paraId="0DBC173C" w14:textId="10E2A159" w:rsidR="00516BC6" w:rsidRDefault="00137772" w:rsidP="00C3412E">
                            <w:pPr>
                              <w:rPr>
                                <w:rFonts w:ascii="Narkisim" w:hAnsi="Narkisim" w:cs="Narkisim"/>
                                <w:b/>
                                <w:bCs/>
                                <w:sz w:val="26"/>
                                <w:szCs w:val="26"/>
                              </w:rPr>
                            </w:pPr>
                            <w:r>
                              <w:rPr>
                                <w:rFonts w:ascii="Narkisim" w:hAnsi="Narkisim" w:cs="Narkisim"/>
                                <w:b/>
                                <w:bCs/>
                                <w:sz w:val="26"/>
                                <w:szCs w:val="26"/>
                              </w:rPr>
                              <w:t>M</w:t>
                            </w:r>
                            <w:r w:rsidR="00516BC6">
                              <w:rPr>
                                <w:rFonts w:ascii="Narkisim" w:hAnsi="Narkisim" w:cs="Narkisim"/>
                                <w:b/>
                                <w:bCs/>
                                <w:sz w:val="26"/>
                                <w:szCs w:val="26"/>
                              </w:rPr>
                              <w:t xml:space="preserve">eetings are via </w:t>
                            </w:r>
                            <w:r w:rsidR="00D221A0">
                              <w:rPr>
                                <w:rFonts w:ascii="Narkisim" w:hAnsi="Narkisim" w:cs="Narkisim"/>
                                <w:b/>
                                <w:bCs/>
                                <w:sz w:val="26"/>
                                <w:szCs w:val="26"/>
                              </w:rPr>
                              <w:t>Zoom</w:t>
                            </w:r>
                          </w:p>
                          <w:p w14:paraId="74E229EC" w14:textId="146BF664" w:rsidR="00E1380F" w:rsidRDefault="00E1380F" w:rsidP="00C3412E">
                            <w:pPr>
                              <w:rPr>
                                <w:rFonts w:ascii="Narkisim" w:hAnsi="Narkisim" w:cs="Narkisim"/>
                                <w:b/>
                                <w:bCs/>
                                <w:sz w:val="26"/>
                                <w:szCs w:val="26"/>
                              </w:rPr>
                            </w:pPr>
                            <w:r>
                              <w:rPr>
                                <w:rFonts w:ascii="Narkisim" w:hAnsi="Narkisim" w:cs="Narkisim"/>
                                <w:b/>
                                <w:bCs/>
                                <w:sz w:val="26"/>
                                <w:szCs w:val="26"/>
                              </w:rPr>
                              <w:t>All members welcome</w:t>
                            </w:r>
                          </w:p>
                          <w:p w14:paraId="196EE6CE" w14:textId="281168E6" w:rsidR="00516BC6" w:rsidRDefault="00516BC6" w:rsidP="00156069">
                            <w:pPr>
                              <w:rPr>
                                <w:rFonts w:ascii="Narkisim" w:hAnsi="Narkisim" w:cs="Narkisim"/>
                                <w:b/>
                                <w:bCs/>
                                <w:sz w:val="26"/>
                                <w:szCs w:val="26"/>
                              </w:rPr>
                            </w:pPr>
                          </w:p>
                          <w:p w14:paraId="5062F523" w14:textId="77777777" w:rsidR="00B7001F" w:rsidRDefault="00B7001F" w:rsidP="00156069">
                            <w:pPr>
                              <w:rPr>
                                <w:rFonts w:ascii="Narkisim" w:hAnsi="Narkisim" w:cs="Narkisim"/>
                                <w:b/>
                                <w:bCs/>
                                <w:sz w:val="26"/>
                                <w:szCs w:val="26"/>
                              </w:rPr>
                            </w:pPr>
                          </w:p>
                          <w:p w14:paraId="4E9920D6" w14:textId="7F63143B" w:rsidR="00516BC6" w:rsidRPr="00CF163E" w:rsidRDefault="00A421F8" w:rsidP="00B7001F">
                            <w:pPr>
                              <w:rPr>
                                <w:rFonts w:ascii="Narkisim" w:hAnsi="Narkisim" w:cs="Narkisim"/>
                                <w:b/>
                                <w:bCs/>
                                <w:sz w:val="24"/>
                                <w:szCs w:val="24"/>
                              </w:rPr>
                            </w:pPr>
                            <w:r>
                              <w:rPr>
                                <w:rFonts w:ascii="Narkisim" w:hAnsi="Narkisim" w:cs="Narkisim"/>
                                <w:b/>
                                <w:bCs/>
                                <w:sz w:val="26"/>
                                <w:szCs w:val="26"/>
                              </w:rPr>
                              <w:t>Z</w:t>
                            </w:r>
                            <w:r w:rsidR="00470E12">
                              <w:rPr>
                                <w:rFonts w:ascii="Narkisim" w:hAnsi="Narkisim" w:cs="Narkisim"/>
                                <w:b/>
                                <w:bCs/>
                                <w:sz w:val="26"/>
                                <w:szCs w:val="26"/>
                              </w:rPr>
                              <w:t xml:space="preserve">oom Link: </w:t>
                            </w:r>
                            <w:hyperlink r:id="rId41" w:history="1">
                              <w:r w:rsidR="00470E12" w:rsidRPr="00496223">
                                <w:rPr>
                                  <w:rStyle w:val="Hyperlink"/>
                                  <w:rFonts w:ascii="Roboto" w:hAnsi="Roboto"/>
                                  <w:spacing w:val="3"/>
                                  <w:sz w:val="21"/>
                                  <w:szCs w:val="21"/>
                                  <w:shd w:val="clear" w:color="auto" w:fill="F0F4F9"/>
                                </w:rPr>
                                <w:br/>
                                <w:t>https://us06web.zoom.us/j/7461036858</w:t>
                              </w:r>
                            </w:hyperlink>
                          </w:p>
                          <w:p w14:paraId="638D8DD4" w14:textId="77777777" w:rsidR="00516BC6" w:rsidRPr="00CF163E" w:rsidRDefault="00516BC6" w:rsidP="00860E78">
                            <w:pPr>
                              <w:rPr>
                                <w:rFonts w:ascii="Narkisim" w:hAnsi="Narkisim" w:cs="Narkisim"/>
                                <w:b/>
                                <w:bCs/>
                                <w:sz w:val="24"/>
                                <w:szCs w:val="24"/>
                              </w:rPr>
                            </w:pPr>
                            <w:r w:rsidRPr="00CF163E">
                              <w:rPr>
                                <w:rFonts w:ascii="Narkisim" w:hAnsi="Narkisim" w:cs="Narkisim"/>
                                <w:b/>
                                <w:bCs/>
                                <w:sz w:val="24"/>
                                <w:szCs w:val="24"/>
                              </w:rPr>
                              <w:t>Board Minutes available at:</w:t>
                            </w:r>
                          </w:p>
                          <w:p w14:paraId="4886E0EC" w14:textId="5C4FC09F" w:rsidR="00516BC6" w:rsidRPr="00422207" w:rsidRDefault="00470E12" w:rsidP="00860E78">
                            <w:pPr>
                              <w:rPr>
                                <w:rFonts w:ascii="Narkisim" w:hAnsi="Narkisim" w:cs="Narkisim"/>
                                <w:sz w:val="24"/>
                                <w:szCs w:val="24"/>
                              </w:rPr>
                            </w:pPr>
                            <w:hyperlink r:id="rId42" w:history="1">
                              <w:r w:rsidRPr="00496223">
                                <w:rPr>
                                  <w:rStyle w:val="Hyperlink"/>
                                  <w:rFonts w:ascii="Narkisim" w:hAnsi="Narkisim" w:cs="Narkisim"/>
                                  <w:sz w:val="24"/>
                                  <w:szCs w:val="24"/>
                                </w:rPr>
                                <w:t>https://txmn.org/lindheimer/chapter-info/lmn-board-members/lmn-board-minutes-archive/</w:t>
                              </w:r>
                            </w:hyperlink>
                          </w:p>
                          <w:p w14:paraId="796F8E94" w14:textId="77777777" w:rsidR="00516BC6" w:rsidRPr="00EB5D6F" w:rsidRDefault="00516BC6" w:rsidP="00860E78">
                            <w:pPr>
                              <w:rPr>
                                <w:rFonts w:ascii="Narkisim" w:hAnsi="Narkisim" w:cs="Narkisim"/>
                                <w:b/>
                                <w:bCs/>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2CC2E" id="_x0000_s1030" type="#_x0000_t202" style="position:absolute;left:0;text-align:left;margin-left:21pt;margin-top:216.1pt;width:266.45pt;height:147.55pt;z-index:25165824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" fillcolor="#fbfbdb" strokeweight="2.25pt">
                <v:textbox>
                  <w:txbxContent>
                    <w:p w14:paraId="602D557A" w14:textId="6E07B22D" w:rsidR="00516BC6" w:rsidRPr="00CF163E" w:rsidRDefault="00516BC6" w:rsidP="00C3412E">
                      <w:pPr>
                        <w:rPr>
                          <w:rFonts w:ascii="Narkisim" w:hAnsi="Narkisim" w:cs="Narkisim"/>
                          <w:b/>
                          <w:bCs/>
                          <w:sz w:val="24"/>
                          <w:szCs w:val="24"/>
                        </w:rPr>
                      </w:pPr>
                      <w:r w:rsidRPr="00CF163E">
                        <w:rPr>
                          <w:rFonts w:ascii="Narkisim" w:hAnsi="Narkisim" w:cs="Narkisim"/>
                          <w:b/>
                          <w:bCs/>
                          <w:sz w:val="24"/>
                          <w:szCs w:val="24"/>
                        </w:rPr>
                        <w:t>202</w:t>
                      </w:r>
                      <w:r w:rsidR="008D2D2B">
                        <w:rPr>
                          <w:rFonts w:ascii="Narkisim" w:hAnsi="Narkisim" w:cs="Narkisim"/>
                          <w:b/>
                          <w:bCs/>
                          <w:sz w:val="24"/>
                          <w:szCs w:val="24"/>
                        </w:rPr>
                        <w:t>6</w:t>
                      </w:r>
                      <w:r w:rsidRPr="00CF163E">
                        <w:rPr>
                          <w:rFonts w:ascii="Narkisim" w:hAnsi="Narkisim" w:cs="Narkisim"/>
                          <w:b/>
                          <w:bCs/>
                          <w:sz w:val="24"/>
                          <w:szCs w:val="24"/>
                        </w:rPr>
                        <w:t xml:space="preserve"> Board of Directors Meetings</w:t>
                      </w:r>
                    </w:p>
                    <w:p w14:paraId="7EE8DDF9" w14:textId="012B63BE" w:rsidR="00516BC6" w:rsidRDefault="00516BC6" w:rsidP="00C3412E">
                      <w:pPr>
                        <w:rPr>
                          <w:rFonts w:ascii="Narkisim" w:hAnsi="Narkisim" w:cs="Narkisim"/>
                          <w:b/>
                          <w:bCs/>
                          <w:sz w:val="26"/>
                          <w:szCs w:val="26"/>
                        </w:rPr>
                      </w:pPr>
                      <w:r w:rsidRPr="00EF5EC8">
                        <w:rPr>
                          <w:rFonts w:ascii="Narkisim" w:hAnsi="Narkisim" w:cs="Narkisim"/>
                          <w:b/>
                          <w:bCs/>
                          <w:sz w:val="26"/>
                          <w:szCs w:val="26"/>
                        </w:rPr>
                        <w:t>Every 4</w:t>
                      </w:r>
                      <w:r w:rsidRPr="00EF5EC8">
                        <w:rPr>
                          <w:rFonts w:ascii="Narkisim" w:hAnsi="Narkisim" w:cs="Narkisim"/>
                          <w:b/>
                          <w:bCs/>
                          <w:sz w:val="26"/>
                          <w:szCs w:val="26"/>
                          <w:vertAlign w:val="superscript"/>
                        </w:rPr>
                        <w:t>th</w:t>
                      </w:r>
                      <w:r w:rsidRPr="00EF5EC8">
                        <w:rPr>
                          <w:rFonts w:ascii="Narkisim" w:hAnsi="Narkisim" w:cs="Narkisim"/>
                          <w:b/>
                          <w:bCs/>
                          <w:sz w:val="26"/>
                          <w:szCs w:val="26"/>
                        </w:rPr>
                        <w:t xml:space="preserve"> Monday at 5:</w:t>
                      </w:r>
                      <w:r>
                        <w:rPr>
                          <w:rFonts w:ascii="Narkisim" w:hAnsi="Narkisim" w:cs="Narkisim"/>
                          <w:b/>
                          <w:bCs/>
                          <w:sz w:val="26"/>
                          <w:szCs w:val="26"/>
                        </w:rPr>
                        <w:t>00</w:t>
                      </w:r>
                      <w:r w:rsidRPr="00EF5EC8">
                        <w:rPr>
                          <w:rFonts w:ascii="Narkisim" w:hAnsi="Narkisim" w:cs="Narkisim"/>
                          <w:b/>
                          <w:bCs/>
                          <w:sz w:val="26"/>
                          <w:szCs w:val="26"/>
                        </w:rPr>
                        <w:t xml:space="preserve"> PM</w:t>
                      </w:r>
                    </w:p>
                    <w:p w14:paraId="0DBC173C" w14:textId="10E2A159" w:rsidR="00516BC6" w:rsidRDefault="00137772" w:rsidP="00C3412E">
                      <w:pPr>
                        <w:rPr>
                          <w:rFonts w:ascii="Narkisim" w:hAnsi="Narkisim" w:cs="Narkisim"/>
                          <w:b/>
                          <w:bCs/>
                          <w:sz w:val="26"/>
                          <w:szCs w:val="26"/>
                        </w:rPr>
                      </w:pPr>
                      <w:r>
                        <w:rPr>
                          <w:rFonts w:ascii="Narkisim" w:hAnsi="Narkisim" w:cs="Narkisim"/>
                          <w:b/>
                          <w:bCs/>
                          <w:sz w:val="26"/>
                          <w:szCs w:val="26"/>
                        </w:rPr>
                        <w:t>M</w:t>
                      </w:r>
                      <w:r w:rsidR="00516BC6">
                        <w:rPr>
                          <w:rFonts w:ascii="Narkisim" w:hAnsi="Narkisim" w:cs="Narkisim"/>
                          <w:b/>
                          <w:bCs/>
                          <w:sz w:val="26"/>
                          <w:szCs w:val="26"/>
                        </w:rPr>
                        <w:t xml:space="preserve">eetings are via </w:t>
                      </w:r>
                      <w:r w:rsidR="00D221A0">
                        <w:rPr>
                          <w:rFonts w:ascii="Narkisim" w:hAnsi="Narkisim" w:cs="Narkisim"/>
                          <w:b/>
                          <w:bCs/>
                          <w:sz w:val="26"/>
                          <w:szCs w:val="26"/>
                        </w:rPr>
                        <w:t>Zoom</w:t>
                      </w:r>
                    </w:p>
                    <w:p w14:paraId="74E229EC" w14:textId="146BF664" w:rsidR="00E1380F" w:rsidRDefault="00E1380F" w:rsidP="00C3412E">
                      <w:pPr>
                        <w:rPr>
                          <w:rFonts w:ascii="Narkisim" w:hAnsi="Narkisim" w:cs="Narkisim"/>
                          <w:b/>
                          <w:bCs/>
                          <w:sz w:val="26"/>
                          <w:szCs w:val="26"/>
                        </w:rPr>
                      </w:pPr>
                      <w:r>
                        <w:rPr>
                          <w:rFonts w:ascii="Narkisim" w:hAnsi="Narkisim" w:cs="Narkisim"/>
                          <w:b/>
                          <w:bCs/>
                          <w:sz w:val="26"/>
                          <w:szCs w:val="26"/>
                        </w:rPr>
                        <w:t>All members welcome</w:t>
                      </w:r>
                    </w:p>
                    <w:p w14:paraId="196EE6CE" w14:textId="281168E6" w:rsidR="00516BC6" w:rsidRDefault="00516BC6" w:rsidP="00156069">
                      <w:pPr>
                        <w:rPr>
                          <w:rFonts w:ascii="Narkisim" w:hAnsi="Narkisim" w:cs="Narkisim"/>
                          <w:b/>
                          <w:bCs/>
                          <w:sz w:val="26"/>
                          <w:szCs w:val="26"/>
                        </w:rPr>
                      </w:pPr>
                    </w:p>
                    <w:p w14:paraId="5062F523" w14:textId="77777777" w:rsidR="00B7001F" w:rsidRDefault="00B7001F" w:rsidP="00156069">
                      <w:pPr>
                        <w:rPr>
                          <w:rFonts w:ascii="Narkisim" w:hAnsi="Narkisim" w:cs="Narkisim"/>
                          <w:b/>
                          <w:bCs/>
                          <w:sz w:val="26"/>
                          <w:szCs w:val="26"/>
                        </w:rPr>
                      </w:pPr>
                    </w:p>
                    <w:p w14:paraId="4E9920D6" w14:textId="7F63143B" w:rsidR="00516BC6" w:rsidRPr="00CF163E" w:rsidRDefault="00A421F8" w:rsidP="00B7001F">
                      <w:pPr>
                        <w:rPr>
                          <w:rFonts w:ascii="Narkisim" w:hAnsi="Narkisim" w:cs="Narkisim"/>
                          <w:b/>
                          <w:bCs/>
                          <w:sz w:val="24"/>
                          <w:szCs w:val="24"/>
                        </w:rPr>
                      </w:pPr>
                      <w:r>
                        <w:rPr>
                          <w:rFonts w:ascii="Narkisim" w:hAnsi="Narkisim" w:cs="Narkisim"/>
                          <w:b/>
                          <w:bCs/>
                          <w:sz w:val="26"/>
                          <w:szCs w:val="26"/>
                        </w:rPr>
                        <w:t>Z</w:t>
                      </w:r>
                      <w:r w:rsidR="00470E12">
                        <w:rPr>
                          <w:rFonts w:ascii="Narkisim" w:hAnsi="Narkisim" w:cs="Narkisim"/>
                          <w:b/>
                          <w:bCs/>
                          <w:sz w:val="26"/>
                          <w:szCs w:val="26"/>
                        </w:rPr>
                        <w:t xml:space="preserve">oom Link: </w:t>
                      </w:r>
                      <w:hyperlink r:id="rId43" w:history="1">
                        <w:r w:rsidR="00470E12" w:rsidRPr="00496223">
                          <w:rPr>
                            <w:rStyle w:val="Hyperlink"/>
                            <w:rFonts w:ascii="Roboto" w:hAnsi="Roboto"/>
                            <w:spacing w:val="3"/>
                            <w:sz w:val="21"/>
                            <w:szCs w:val="21"/>
                            <w:shd w:val="clear" w:color="auto" w:fill="F0F4F9"/>
                          </w:rPr>
                          <w:br/>
                          <w:t>https://us06web.zoom.us/j/7461036858</w:t>
                        </w:r>
                      </w:hyperlink>
                    </w:p>
                    <w:p w14:paraId="638D8DD4" w14:textId="77777777" w:rsidR="00516BC6" w:rsidRPr="00CF163E" w:rsidRDefault="00516BC6" w:rsidP="00860E78">
                      <w:pPr>
                        <w:rPr>
                          <w:rFonts w:ascii="Narkisim" w:hAnsi="Narkisim" w:cs="Narkisim"/>
                          <w:b/>
                          <w:bCs/>
                          <w:sz w:val="24"/>
                          <w:szCs w:val="24"/>
                        </w:rPr>
                      </w:pPr>
                      <w:r w:rsidRPr="00CF163E">
                        <w:rPr>
                          <w:rFonts w:ascii="Narkisim" w:hAnsi="Narkisim" w:cs="Narkisim"/>
                          <w:b/>
                          <w:bCs/>
                          <w:sz w:val="24"/>
                          <w:szCs w:val="24"/>
                        </w:rPr>
                        <w:t>Board Minutes available at:</w:t>
                      </w:r>
                    </w:p>
                    <w:p w14:paraId="4886E0EC" w14:textId="5C4FC09F" w:rsidR="00516BC6" w:rsidRPr="00422207" w:rsidRDefault="00470E12" w:rsidP="00860E78">
                      <w:pPr>
                        <w:rPr>
                          <w:rFonts w:ascii="Narkisim" w:hAnsi="Narkisim" w:cs="Narkisim"/>
                          <w:sz w:val="24"/>
                          <w:szCs w:val="24"/>
                        </w:rPr>
                      </w:pPr>
                      <w:hyperlink r:id="rId44" w:history="1">
                        <w:r w:rsidRPr="00496223">
                          <w:rPr>
                            <w:rStyle w:val="Hyperlink"/>
                            <w:rFonts w:ascii="Narkisim" w:hAnsi="Narkisim" w:cs="Narkisim"/>
                            <w:sz w:val="24"/>
                            <w:szCs w:val="24"/>
                          </w:rPr>
                          <w:t>https://txmn.org/lindheimer/chapter-info/lmn-board-members/lmn-board-minutes-archive/</w:t>
                        </w:r>
                      </w:hyperlink>
                    </w:p>
                    <w:p w14:paraId="796F8E94" w14:textId="77777777" w:rsidR="00516BC6" w:rsidRPr="00EB5D6F" w:rsidRDefault="00516BC6" w:rsidP="00860E78">
                      <w:pPr>
                        <w:rPr>
                          <w:rFonts w:ascii="Narkisim" w:hAnsi="Narkisim" w:cs="Narkisim"/>
                          <w:b/>
                          <w:bCs/>
                          <w:sz w:val="26"/>
                          <w:szCs w:val="26"/>
                        </w:rPr>
                      </w:pPr>
                    </w:p>
                  </w:txbxContent>
                </v:textbox>
                <w10:wrap type="square" anchorx="page"/>
              </v:shape>
            </w:pict>
          </mc:Fallback>
        </mc:AlternateContent>
      </w:r>
      <w:r w:rsidR="00F23FBD" w:rsidRPr="00A00EB7">
        <w:rPr>
          <w:rFonts w:ascii="Tempus Sans ITC" w:hAnsi="Tempus Sans ITC" w:cs="Narkisim"/>
          <w:b/>
          <w:noProof/>
          <w:sz w:val="36"/>
          <w:szCs w:val="36"/>
        </w:rPr>
        <mc:AlternateContent>
          <mc:Choice Requires="wps">
            <w:drawing>
              <wp:anchor distT="45720" distB="45720" distL="114300" distR="114300" simplePos="0" relativeHeight="251658241" behindDoc="0" locked="0" layoutInCell="1" allowOverlap="1" wp14:anchorId="2159B459" wp14:editId="6D8729F0">
                <wp:simplePos x="0" y="0"/>
                <wp:positionH relativeFrom="page">
                  <wp:posOffset>255905</wp:posOffset>
                </wp:positionH>
                <wp:positionV relativeFrom="paragraph">
                  <wp:posOffset>570865</wp:posOffset>
                </wp:positionV>
                <wp:extent cx="3383915" cy="1960245"/>
                <wp:effectExtent l="19050" t="19050" r="26035" b="20955"/>
                <wp:wrapThrough wrapText="bothSides">
                  <wp:wrapPolygon edited="0">
                    <wp:start x="-122" y="-210"/>
                    <wp:lineTo x="-122" y="21621"/>
                    <wp:lineTo x="21645" y="21621"/>
                    <wp:lineTo x="21645" y="-210"/>
                    <wp:lineTo x="-122" y="-210"/>
                  </wp:wrapPolygon>
                </wp:wrapThrough>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915" cy="1960245"/>
                        </a:xfrm>
                        <a:prstGeom prst="rect">
                          <a:avLst/>
                        </a:prstGeom>
                        <a:solidFill>
                          <a:srgbClr val="FBFBDB"/>
                        </a:solidFill>
                        <a:ln w="38100">
                          <a:solidFill>
                            <a:srgbClr val="000000"/>
                          </a:solidFill>
                          <a:miter lim="800000"/>
                          <a:headEnd/>
                          <a:tailEnd/>
                        </a:ln>
                      </wps:spPr>
                      <wps:txbx>
                        <w:txbxContent>
                          <w:p w14:paraId="359FB965" w14:textId="0127B447" w:rsidR="00516BC6" w:rsidRDefault="00516BC6" w:rsidP="00860E78">
                            <w:pPr>
                              <w:jc w:val="center"/>
                              <w:rPr>
                                <w:rFonts w:ascii="Narkisim" w:hAnsi="Narkisim" w:cs="Narkisim"/>
                                <w:b/>
                                <w:bCs/>
                                <w:sz w:val="24"/>
                                <w:szCs w:val="24"/>
                              </w:rPr>
                            </w:pPr>
                            <w:r w:rsidRPr="00CA3C63">
                              <w:rPr>
                                <w:rFonts w:ascii="Narkisim" w:hAnsi="Narkisim" w:cs="Narkisim" w:hint="cs"/>
                                <w:b/>
                                <w:bCs/>
                                <w:sz w:val="24"/>
                                <w:szCs w:val="24"/>
                              </w:rPr>
                              <w:t>202</w:t>
                            </w:r>
                            <w:r w:rsidR="008D2D2B">
                              <w:rPr>
                                <w:rFonts w:ascii="Narkisim" w:hAnsi="Narkisim" w:cs="Narkisim"/>
                                <w:b/>
                                <w:bCs/>
                                <w:sz w:val="24"/>
                                <w:szCs w:val="24"/>
                              </w:rPr>
                              <w:t xml:space="preserve">6 </w:t>
                            </w:r>
                            <w:r w:rsidRPr="00CA3C63">
                              <w:rPr>
                                <w:rFonts w:ascii="Narkisim" w:hAnsi="Narkisim" w:cs="Narkisim" w:hint="cs"/>
                                <w:b/>
                                <w:bCs/>
                                <w:sz w:val="24"/>
                                <w:szCs w:val="24"/>
                              </w:rPr>
                              <w:t>MONTHLY CHAPTER MEETINGS</w:t>
                            </w:r>
                          </w:p>
                          <w:p w14:paraId="4E17255C" w14:textId="77777777" w:rsidR="00233406" w:rsidRPr="00233406" w:rsidRDefault="00233406" w:rsidP="00860E78">
                            <w:pPr>
                              <w:jc w:val="center"/>
                              <w:rPr>
                                <w:rFonts w:ascii="Narkisim" w:hAnsi="Narkisim" w:cs="Narkisim"/>
                                <w:b/>
                                <w:bCs/>
                                <w:sz w:val="16"/>
                                <w:szCs w:val="16"/>
                              </w:rPr>
                            </w:pPr>
                          </w:p>
                          <w:p w14:paraId="7FA45194" w14:textId="77777777" w:rsidR="0041602A" w:rsidRDefault="00FE2C68" w:rsidP="00E22850">
                            <w:pPr>
                              <w:jc w:val="right"/>
                              <w:rPr>
                                <w:rFonts w:ascii="Narkisim" w:hAnsi="Narkisim" w:cs="Narkisim"/>
                                <w:b/>
                                <w:bCs/>
                                <w:sz w:val="28"/>
                                <w:szCs w:val="28"/>
                              </w:rPr>
                            </w:pPr>
                            <w:r w:rsidRPr="00FE2C68">
                              <w:t xml:space="preserve"> </w:t>
                            </w:r>
                            <w:r w:rsidR="009B0D5F" w:rsidRPr="00233406">
                              <w:rPr>
                                <w:rFonts w:ascii="Narkisim" w:hAnsi="Narkisim" w:cs="Narkisim"/>
                                <w:b/>
                                <w:bCs/>
                                <w:sz w:val="28"/>
                                <w:szCs w:val="28"/>
                              </w:rPr>
                              <w:t xml:space="preserve">Meetings are held </w:t>
                            </w:r>
                            <w:r w:rsidR="0051296F">
                              <w:rPr>
                                <w:rFonts w:ascii="Narkisim" w:hAnsi="Narkisim" w:cs="Narkisim"/>
                                <w:b/>
                                <w:bCs/>
                                <w:sz w:val="28"/>
                                <w:szCs w:val="28"/>
                              </w:rPr>
                              <w:t>in-person</w:t>
                            </w:r>
                            <w:r w:rsidR="0041602A">
                              <w:rPr>
                                <w:rFonts w:ascii="Narkisim" w:hAnsi="Narkisim" w:cs="Narkisim"/>
                                <w:b/>
                                <w:bCs/>
                                <w:sz w:val="28"/>
                                <w:szCs w:val="28"/>
                              </w:rPr>
                              <w:t xml:space="preserve"> </w:t>
                            </w:r>
                          </w:p>
                          <w:p w14:paraId="7AEDA5B9" w14:textId="45D95B60" w:rsidR="0051296F" w:rsidRDefault="002C6FD2" w:rsidP="00E22850">
                            <w:pPr>
                              <w:jc w:val="right"/>
                              <w:rPr>
                                <w:rFonts w:ascii="Narkisim" w:hAnsi="Narkisim" w:cs="Narkisim"/>
                                <w:b/>
                                <w:bCs/>
                                <w:sz w:val="28"/>
                                <w:szCs w:val="28"/>
                              </w:rPr>
                            </w:pPr>
                            <w:r>
                              <w:rPr>
                                <w:rFonts w:ascii="Narkisim" w:hAnsi="Narkisim" w:cs="Narkisim"/>
                                <w:b/>
                                <w:bCs/>
                                <w:sz w:val="28"/>
                                <w:szCs w:val="28"/>
                              </w:rPr>
                              <w:t xml:space="preserve">&amp; </w:t>
                            </w:r>
                            <w:r w:rsidR="0041602A">
                              <w:rPr>
                                <w:rFonts w:ascii="Narkisim" w:hAnsi="Narkisim" w:cs="Narkisim"/>
                                <w:b/>
                                <w:bCs/>
                                <w:sz w:val="28"/>
                                <w:szCs w:val="28"/>
                              </w:rPr>
                              <w:t>online</w:t>
                            </w:r>
                            <w:r w:rsidR="008E6C59">
                              <w:rPr>
                                <w:rFonts w:ascii="Narkisim" w:hAnsi="Narkisim" w:cs="Narkisim"/>
                                <w:b/>
                                <w:bCs/>
                                <w:sz w:val="28"/>
                                <w:szCs w:val="28"/>
                              </w:rPr>
                              <w:t xml:space="preserve"> every 3</w:t>
                            </w:r>
                            <w:r w:rsidR="008E6C59" w:rsidRPr="008E6C59">
                              <w:rPr>
                                <w:rFonts w:ascii="Narkisim" w:hAnsi="Narkisim" w:cs="Narkisim"/>
                                <w:b/>
                                <w:bCs/>
                                <w:sz w:val="28"/>
                                <w:szCs w:val="28"/>
                                <w:vertAlign w:val="superscript"/>
                              </w:rPr>
                              <w:t>rd</w:t>
                            </w:r>
                            <w:r w:rsidR="008E6C59">
                              <w:rPr>
                                <w:rFonts w:ascii="Narkisim" w:hAnsi="Narkisim" w:cs="Narkisim"/>
                                <w:b/>
                                <w:bCs/>
                                <w:sz w:val="28"/>
                                <w:szCs w:val="28"/>
                              </w:rPr>
                              <w:t xml:space="preserve"> Thursday</w:t>
                            </w:r>
                            <w:r w:rsidR="001069E7">
                              <w:rPr>
                                <w:rFonts w:ascii="Narkisim" w:hAnsi="Narkisim" w:cs="Narkisim"/>
                                <w:b/>
                                <w:bCs/>
                                <w:sz w:val="28"/>
                                <w:szCs w:val="28"/>
                              </w:rPr>
                              <w:t xml:space="preserve"> </w:t>
                            </w:r>
                            <w:r w:rsidR="001069E7">
                              <w:rPr>
                                <w:rFonts w:ascii="Narkisim" w:hAnsi="Narkisim" w:cs="Narkisim"/>
                                <w:b/>
                                <w:bCs/>
                                <w:sz w:val="28"/>
                                <w:szCs w:val="28"/>
                              </w:rPr>
                              <w:br/>
                            </w:r>
                            <w:r w:rsidR="00624601">
                              <w:rPr>
                                <w:rFonts w:ascii="Narkisim" w:hAnsi="Narkisim" w:cs="Narkisim"/>
                                <w:b/>
                                <w:bCs/>
                                <w:sz w:val="28"/>
                                <w:szCs w:val="28"/>
                              </w:rPr>
                              <w:t xml:space="preserve"> </w:t>
                            </w:r>
                            <w:r w:rsidR="001069E7">
                              <w:rPr>
                                <w:rFonts w:ascii="Narkisim" w:hAnsi="Narkisim" w:cs="Narkisim"/>
                                <w:b/>
                                <w:bCs/>
                                <w:sz w:val="28"/>
                                <w:szCs w:val="28"/>
                              </w:rPr>
                              <w:t>(unless otherwise noted)</w:t>
                            </w:r>
                            <w:r w:rsidR="0051296F">
                              <w:rPr>
                                <w:rFonts w:ascii="Narkisim" w:hAnsi="Narkisim" w:cs="Narkisim"/>
                                <w:b/>
                                <w:bCs/>
                                <w:sz w:val="28"/>
                                <w:szCs w:val="28"/>
                              </w:rPr>
                              <w:t xml:space="preserve"> </w:t>
                            </w:r>
                          </w:p>
                          <w:p w14:paraId="3EA95F33" w14:textId="6DB224FB" w:rsidR="009B0D5F" w:rsidRPr="00233406" w:rsidRDefault="009B0D5F" w:rsidP="00E22850">
                            <w:pPr>
                              <w:jc w:val="right"/>
                              <w:rPr>
                                <w:rFonts w:ascii="Narkisim" w:hAnsi="Narkisim" w:cs="Narkisim"/>
                                <w:b/>
                                <w:bCs/>
                                <w:sz w:val="28"/>
                                <w:szCs w:val="28"/>
                              </w:rPr>
                            </w:pPr>
                            <w:r w:rsidRPr="00233406">
                              <w:rPr>
                                <w:rFonts w:ascii="Narkisim" w:hAnsi="Narkisim" w:cs="Narkisim"/>
                                <w:b/>
                                <w:bCs/>
                                <w:sz w:val="28"/>
                                <w:szCs w:val="28"/>
                              </w:rPr>
                              <w:t>5:45 pm – 7:30</w:t>
                            </w:r>
                            <w:r w:rsidR="00233406">
                              <w:rPr>
                                <w:rFonts w:ascii="Narkisim" w:hAnsi="Narkisim" w:cs="Narkisim"/>
                                <w:b/>
                                <w:bCs/>
                                <w:sz w:val="28"/>
                                <w:szCs w:val="28"/>
                              </w:rPr>
                              <w:t>pm</w:t>
                            </w:r>
                          </w:p>
                          <w:p w14:paraId="3DAF938E" w14:textId="77777777" w:rsidR="009B0D5F" w:rsidRPr="00233406" w:rsidRDefault="009B0D5F" w:rsidP="00E22850">
                            <w:pPr>
                              <w:jc w:val="right"/>
                              <w:rPr>
                                <w:rFonts w:ascii="Narkisim" w:hAnsi="Narkisim" w:cs="Narkisim"/>
                                <w:b/>
                                <w:bCs/>
                                <w:sz w:val="28"/>
                                <w:szCs w:val="28"/>
                              </w:rPr>
                            </w:pPr>
                          </w:p>
                          <w:p w14:paraId="798DE7EE" w14:textId="431F7E7B" w:rsidR="00B5152F" w:rsidRDefault="0051296F" w:rsidP="00B5152F">
                            <w:pPr>
                              <w:jc w:val="center"/>
                              <w:rPr>
                                <w:rFonts w:ascii="Narkisim" w:hAnsi="Narkisim" w:cs="Narkisim"/>
                                <w:sz w:val="24"/>
                                <w:szCs w:val="24"/>
                              </w:rPr>
                            </w:pPr>
                            <w:r>
                              <w:rPr>
                                <w:rFonts w:ascii="Narkisim" w:hAnsi="Narkisim" w:cs="Narkisim"/>
                                <w:sz w:val="24"/>
                                <w:szCs w:val="24"/>
                              </w:rPr>
                              <w:t>Sign-up to bring snacks:</w:t>
                            </w:r>
                            <w:r w:rsidR="008D2D2B" w:rsidRPr="008D2D2B">
                              <w:t xml:space="preserve"> </w:t>
                            </w:r>
                            <w:hyperlink r:id="rId45" w:anchor="/" w:history="1">
                              <w:r w:rsidR="008D2D2B" w:rsidRPr="008D2D2B">
                                <w:rPr>
                                  <w:color w:val="0000FF"/>
                                  <w:u w:val="single"/>
                                </w:rPr>
                                <w:t>Lindheimer Master Naturalists: Lindheimer Master Naturalist Chapter Meeting Snacks</w:t>
                              </w:r>
                            </w:hyperlink>
                          </w:p>
                          <w:p w14:paraId="2D09933E" w14:textId="046CBA54" w:rsidR="00A70CDB" w:rsidRPr="008D2D2B" w:rsidRDefault="00A70CDB" w:rsidP="00B5152F">
                            <w:pPr>
                              <w:jc w:val="center"/>
                              <w:rPr>
                                <w:u w:val="single"/>
                              </w:rPr>
                            </w:pPr>
                          </w:p>
                          <w:p w14:paraId="25EAC958" w14:textId="77777777" w:rsidR="00516BC6" w:rsidRPr="00CA3C63" w:rsidRDefault="00516BC6" w:rsidP="00E22850">
                            <w:pPr>
                              <w:jc w:val="right"/>
                              <w:rPr>
                                <w:rFonts w:ascii="Narkisim" w:hAnsi="Narkisim" w:cs="Narkisim"/>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9B459" id="_x0000_s1031" type="#_x0000_t202" style="position:absolute;left:0;text-align:left;margin-left:20.15pt;margin-top:44.95pt;width:266.45pt;height:154.35pt;z-index:25165824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" fillcolor="#fbfbdb" strokeweight="3pt">
                <v:textbox>
                  <w:txbxContent>
                    <w:p w14:paraId="359FB965" w14:textId="0127B447" w:rsidR="00516BC6" w:rsidRDefault="00516BC6" w:rsidP="00860E78">
                      <w:pPr>
                        <w:jc w:val="center"/>
                        <w:rPr>
                          <w:rFonts w:ascii="Narkisim" w:hAnsi="Narkisim" w:cs="Narkisim"/>
                          <w:b/>
                          <w:bCs/>
                          <w:sz w:val="24"/>
                          <w:szCs w:val="24"/>
                        </w:rPr>
                      </w:pPr>
                      <w:r w:rsidRPr="00CA3C63">
                        <w:rPr>
                          <w:rFonts w:ascii="Narkisim" w:hAnsi="Narkisim" w:cs="Narkisim" w:hint="cs"/>
                          <w:b/>
                          <w:bCs/>
                          <w:sz w:val="24"/>
                          <w:szCs w:val="24"/>
                        </w:rPr>
                        <w:t>202</w:t>
                      </w:r>
                      <w:r w:rsidR="008D2D2B">
                        <w:rPr>
                          <w:rFonts w:ascii="Narkisim" w:hAnsi="Narkisim" w:cs="Narkisim"/>
                          <w:b/>
                          <w:bCs/>
                          <w:sz w:val="24"/>
                          <w:szCs w:val="24"/>
                        </w:rPr>
                        <w:t xml:space="preserve">6 </w:t>
                      </w:r>
                      <w:r w:rsidRPr="00CA3C63">
                        <w:rPr>
                          <w:rFonts w:ascii="Narkisim" w:hAnsi="Narkisim" w:cs="Narkisim" w:hint="cs"/>
                          <w:b/>
                          <w:bCs/>
                          <w:sz w:val="24"/>
                          <w:szCs w:val="24"/>
                        </w:rPr>
                        <w:t>MONTHLY CHAPTER MEETINGS</w:t>
                      </w:r>
                    </w:p>
                    <w:p w14:paraId="4E17255C" w14:textId="77777777" w:rsidR="00233406" w:rsidRPr="00233406" w:rsidRDefault="00233406" w:rsidP="00860E78">
                      <w:pPr>
                        <w:jc w:val="center"/>
                        <w:rPr>
                          <w:rFonts w:ascii="Narkisim" w:hAnsi="Narkisim" w:cs="Narkisim"/>
                          <w:b/>
                          <w:bCs/>
                          <w:sz w:val="16"/>
                          <w:szCs w:val="16"/>
                        </w:rPr>
                      </w:pPr>
                    </w:p>
                    <w:p w14:paraId="7FA45194" w14:textId="77777777" w:rsidR="0041602A" w:rsidRDefault="00FE2C68" w:rsidP="00E22850">
                      <w:pPr>
                        <w:jc w:val="right"/>
                        <w:rPr>
                          <w:rFonts w:ascii="Narkisim" w:hAnsi="Narkisim" w:cs="Narkisim"/>
                          <w:b/>
                          <w:bCs/>
                          <w:sz w:val="28"/>
                          <w:szCs w:val="28"/>
                        </w:rPr>
                      </w:pPr>
                      <w:r w:rsidRPr="00FE2C68">
                        <w:t xml:space="preserve"> </w:t>
                      </w:r>
                      <w:r w:rsidR="009B0D5F" w:rsidRPr="00233406">
                        <w:rPr>
                          <w:rFonts w:ascii="Narkisim" w:hAnsi="Narkisim" w:cs="Narkisim"/>
                          <w:b/>
                          <w:bCs/>
                          <w:sz w:val="28"/>
                          <w:szCs w:val="28"/>
                        </w:rPr>
                        <w:t xml:space="preserve">Meetings are held </w:t>
                      </w:r>
                      <w:r w:rsidR="0051296F">
                        <w:rPr>
                          <w:rFonts w:ascii="Narkisim" w:hAnsi="Narkisim" w:cs="Narkisim"/>
                          <w:b/>
                          <w:bCs/>
                          <w:sz w:val="28"/>
                          <w:szCs w:val="28"/>
                        </w:rPr>
                        <w:t>in-person</w:t>
                      </w:r>
                      <w:r w:rsidR="0041602A">
                        <w:rPr>
                          <w:rFonts w:ascii="Narkisim" w:hAnsi="Narkisim" w:cs="Narkisim"/>
                          <w:b/>
                          <w:bCs/>
                          <w:sz w:val="28"/>
                          <w:szCs w:val="28"/>
                        </w:rPr>
                        <w:t xml:space="preserve"> </w:t>
                      </w:r>
                    </w:p>
                    <w:p w14:paraId="7AEDA5B9" w14:textId="45D95B60" w:rsidR="0051296F" w:rsidRDefault="002C6FD2" w:rsidP="00E22850">
                      <w:pPr>
                        <w:jc w:val="right"/>
                        <w:rPr>
                          <w:rFonts w:ascii="Narkisim" w:hAnsi="Narkisim" w:cs="Narkisim"/>
                          <w:b/>
                          <w:bCs/>
                          <w:sz w:val="28"/>
                          <w:szCs w:val="28"/>
                        </w:rPr>
                      </w:pPr>
                      <w:r>
                        <w:rPr>
                          <w:rFonts w:ascii="Narkisim" w:hAnsi="Narkisim" w:cs="Narkisim"/>
                          <w:b/>
                          <w:bCs/>
                          <w:sz w:val="28"/>
                          <w:szCs w:val="28"/>
                        </w:rPr>
                        <w:t xml:space="preserve">&amp; </w:t>
                      </w:r>
                      <w:r w:rsidR="0041602A">
                        <w:rPr>
                          <w:rFonts w:ascii="Narkisim" w:hAnsi="Narkisim" w:cs="Narkisim"/>
                          <w:b/>
                          <w:bCs/>
                          <w:sz w:val="28"/>
                          <w:szCs w:val="28"/>
                        </w:rPr>
                        <w:t>online</w:t>
                      </w:r>
                      <w:r w:rsidR="008E6C59">
                        <w:rPr>
                          <w:rFonts w:ascii="Narkisim" w:hAnsi="Narkisim" w:cs="Narkisim"/>
                          <w:b/>
                          <w:bCs/>
                          <w:sz w:val="28"/>
                          <w:szCs w:val="28"/>
                        </w:rPr>
                        <w:t xml:space="preserve"> every 3</w:t>
                      </w:r>
                      <w:r w:rsidR="008E6C59" w:rsidRPr="008E6C59">
                        <w:rPr>
                          <w:rFonts w:ascii="Narkisim" w:hAnsi="Narkisim" w:cs="Narkisim"/>
                          <w:b/>
                          <w:bCs/>
                          <w:sz w:val="28"/>
                          <w:szCs w:val="28"/>
                          <w:vertAlign w:val="superscript"/>
                        </w:rPr>
                        <w:t>rd</w:t>
                      </w:r>
                      <w:r w:rsidR="008E6C59">
                        <w:rPr>
                          <w:rFonts w:ascii="Narkisim" w:hAnsi="Narkisim" w:cs="Narkisim"/>
                          <w:b/>
                          <w:bCs/>
                          <w:sz w:val="28"/>
                          <w:szCs w:val="28"/>
                        </w:rPr>
                        <w:t xml:space="preserve"> Thursday</w:t>
                      </w:r>
                      <w:r w:rsidR="001069E7">
                        <w:rPr>
                          <w:rFonts w:ascii="Narkisim" w:hAnsi="Narkisim" w:cs="Narkisim"/>
                          <w:b/>
                          <w:bCs/>
                          <w:sz w:val="28"/>
                          <w:szCs w:val="28"/>
                        </w:rPr>
                        <w:t xml:space="preserve"> </w:t>
                      </w:r>
                      <w:r w:rsidR="001069E7">
                        <w:rPr>
                          <w:rFonts w:ascii="Narkisim" w:hAnsi="Narkisim" w:cs="Narkisim"/>
                          <w:b/>
                          <w:bCs/>
                          <w:sz w:val="28"/>
                          <w:szCs w:val="28"/>
                        </w:rPr>
                        <w:br/>
                      </w:r>
                      <w:r w:rsidR="00624601">
                        <w:rPr>
                          <w:rFonts w:ascii="Narkisim" w:hAnsi="Narkisim" w:cs="Narkisim"/>
                          <w:b/>
                          <w:bCs/>
                          <w:sz w:val="28"/>
                          <w:szCs w:val="28"/>
                        </w:rPr>
                        <w:t xml:space="preserve"> </w:t>
                      </w:r>
                      <w:r w:rsidR="001069E7">
                        <w:rPr>
                          <w:rFonts w:ascii="Narkisim" w:hAnsi="Narkisim" w:cs="Narkisim"/>
                          <w:b/>
                          <w:bCs/>
                          <w:sz w:val="28"/>
                          <w:szCs w:val="28"/>
                        </w:rPr>
                        <w:t>(unless otherwise noted)</w:t>
                      </w:r>
                      <w:r w:rsidR="0051296F">
                        <w:rPr>
                          <w:rFonts w:ascii="Narkisim" w:hAnsi="Narkisim" w:cs="Narkisim"/>
                          <w:b/>
                          <w:bCs/>
                          <w:sz w:val="28"/>
                          <w:szCs w:val="28"/>
                        </w:rPr>
                        <w:t xml:space="preserve"> </w:t>
                      </w:r>
                    </w:p>
                    <w:p w14:paraId="3EA95F33" w14:textId="6DB224FB" w:rsidR="009B0D5F" w:rsidRPr="00233406" w:rsidRDefault="009B0D5F" w:rsidP="00E22850">
                      <w:pPr>
                        <w:jc w:val="right"/>
                        <w:rPr>
                          <w:rFonts w:ascii="Narkisim" w:hAnsi="Narkisim" w:cs="Narkisim"/>
                          <w:b/>
                          <w:bCs/>
                          <w:sz w:val="28"/>
                          <w:szCs w:val="28"/>
                        </w:rPr>
                      </w:pPr>
                      <w:r w:rsidRPr="00233406">
                        <w:rPr>
                          <w:rFonts w:ascii="Narkisim" w:hAnsi="Narkisim" w:cs="Narkisim"/>
                          <w:b/>
                          <w:bCs/>
                          <w:sz w:val="28"/>
                          <w:szCs w:val="28"/>
                        </w:rPr>
                        <w:t>5:45 pm – 7:30</w:t>
                      </w:r>
                      <w:r w:rsidR="00233406">
                        <w:rPr>
                          <w:rFonts w:ascii="Narkisim" w:hAnsi="Narkisim" w:cs="Narkisim"/>
                          <w:b/>
                          <w:bCs/>
                          <w:sz w:val="28"/>
                          <w:szCs w:val="28"/>
                        </w:rPr>
                        <w:t>pm</w:t>
                      </w:r>
                    </w:p>
                    <w:p w14:paraId="3DAF938E" w14:textId="77777777" w:rsidR="009B0D5F" w:rsidRPr="00233406" w:rsidRDefault="009B0D5F" w:rsidP="00E22850">
                      <w:pPr>
                        <w:jc w:val="right"/>
                        <w:rPr>
                          <w:rFonts w:ascii="Narkisim" w:hAnsi="Narkisim" w:cs="Narkisim"/>
                          <w:b/>
                          <w:bCs/>
                          <w:sz w:val="28"/>
                          <w:szCs w:val="28"/>
                        </w:rPr>
                      </w:pPr>
                    </w:p>
                    <w:p w14:paraId="798DE7EE" w14:textId="431F7E7B" w:rsidR="00B5152F" w:rsidRDefault="0051296F" w:rsidP="00B5152F">
                      <w:pPr>
                        <w:jc w:val="center"/>
                        <w:rPr>
                          <w:rFonts w:ascii="Narkisim" w:hAnsi="Narkisim" w:cs="Narkisim"/>
                          <w:sz w:val="24"/>
                          <w:szCs w:val="24"/>
                        </w:rPr>
                      </w:pPr>
                      <w:r>
                        <w:rPr>
                          <w:rFonts w:ascii="Narkisim" w:hAnsi="Narkisim" w:cs="Narkisim"/>
                          <w:sz w:val="24"/>
                          <w:szCs w:val="24"/>
                        </w:rPr>
                        <w:t>Sign-up to bring snacks:</w:t>
                      </w:r>
                      <w:r w:rsidR="008D2D2B" w:rsidRPr="008D2D2B">
                        <w:t xml:space="preserve"> </w:t>
                      </w:r>
                      <w:hyperlink r:id="rId46" w:anchor="/" w:history="1">
                        <w:r w:rsidR="008D2D2B" w:rsidRPr="008D2D2B">
                          <w:rPr>
                            <w:color w:val="0000FF"/>
                            <w:u w:val="single"/>
                          </w:rPr>
                          <w:t>Lindheimer Master Naturalists: Lindheimer Master Naturalist Chapter Meeting Snacks</w:t>
                        </w:r>
                      </w:hyperlink>
                    </w:p>
                    <w:p w14:paraId="2D09933E" w14:textId="046CBA54" w:rsidR="00A70CDB" w:rsidRPr="008D2D2B" w:rsidRDefault="00A70CDB" w:rsidP="00B5152F">
                      <w:pPr>
                        <w:jc w:val="center"/>
                        <w:rPr>
                          <w:u w:val="single"/>
                        </w:rPr>
                      </w:pPr>
                    </w:p>
                    <w:p w14:paraId="25EAC958" w14:textId="77777777" w:rsidR="00516BC6" w:rsidRPr="00CA3C63" w:rsidRDefault="00516BC6" w:rsidP="00E22850">
                      <w:pPr>
                        <w:jc w:val="right"/>
                        <w:rPr>
                          <w:rFonts w:ascii="Narkisim" w:hAnsi="Narkisim" w:cs="Narkisim"/>
                          <w:sz w:val="24"/>
                          <w:szCs w:val="24"/>
                        </w:rPr>
                      </w:pPr>
                    </w:p>
                  </w:txbxContent>
                </v:textbox>
                <w10:wrap type="through" anchorx="page"/>
              </v:shape>
            </w:pict>
          </mc:Fallback>
        </mc:AlternateContent>
      </w:r>
      <w:r w:rsidR="00BE607D">
        <w:rPr>
          <w:rFonts w:ascii="Tempus Sans ITC" w:hAnsi="Tempus Sans ITC"/>
          <w:b/>
          <w:bCs/>
          <w:sz w:val="36"/>
          <w:szCs w:val="36"/>
        </w:rPr>
        <w:t>Ch</w:t>
      </w:r>
      <w:r w:rsidR="00860E78" w:rsidRPr="00A00EB7">
        <w:rPr>
          <w:rFonts w:ascii="Tempus Sans ITC" w:hAnsi="Tempus Sans ITC"/>
          <w:b/>
          <w:bCs/>
          <w:sz w:val="36"/>
          <w:szCs w:val="36"/>
        </w:rPr>
        <w:t>apter Information Pag</w:t>
      </w:r>
      <w:r w:rsidR="00A76899">
        <w:rPr>
          <w:rFonts w:ascii="Tempus Sans ITC" w:hAnsi="Tempus Sans ITC"/>
          <w:b/>
          <w:bCs/>
          <w:sz w:val="36"/>
          <w:szCs w:val="36"/>
        </w:rPr>
        <w:t>e</w:t>
      </w:r>
    </w:p>
    <w:p w14:paraId="26AD04D3" w14:textId="0A4FB4BB" w:rsidR="00FE2C68" w:rsidRDefault="00FE2C68" w:rsidP="005778BD">
      <w:pPr>
        <w:jc w:val="center"/>
        <w:rPr>
          <w:rFonts w:ascii="Freestyle Script" w:hAnsi="Freestyle Script"/>
          <w:b/>
          <w:bCs/>
          <w:sz w:val="72"/>
          <w:szCs w:val="72"/>
        </w:rPr>
      </w:pPr>
    </w:p>
    <w:p w14:paraId="292410FD" w14:textId="267EAE8C" w:rsidR="0067228C" w:rsidRDefault="0067228C" w:rsidP="005778BD">
      <w:pPr>
        <w:jc w:val="center"/>
        <w:rPr>
          <w:rFonts w:ascii="Freestyle Script" w:hAnsi="Freestyle Script"/>
          <w:b/>
          <w:bCs/>
          <w:sz w:val="72"/>
          <w:szCs w:val="72"/>
        </w:rPr>
      </w:pPr>
    </w:p>
    <w:p w14:paraId="103D77D0" w14:textId="2ED53084" w:rsidR="00A66F1F" w:rsidRDefault="006F5642" w:rsidP="009F5DEC">
      <w:pPr>
        <w:jc w:val="center"/>
        <w:rPr>
          <w:rFonts w:ascii="Freestyle Script" w:hAnsi="Freestyle Script"/>
          <w:b/>
          <w:bCs/>
          <w:sz w:val="72"/>
          <w:szCs w:val="72"/>
        </w:rPr>
      </w:pPr>
      <w:r>
        <w:rPr>
          <w:noProof/>
        </w:rPr>
        <w:drawing>
          <wp:anchor distT="0" distB="0" distL="114300" distR="114300" simplePos="0" relativeHeight="251805735" behindDoc="0" locked="0" layoutInCell="1" allowOverlap="1" wp14:anchorId="38AFE177" wp14:editId="67037128">
            <wp:simplePos x="0" y="0"/>
            <wp:positionH relativeFrom="page">
              <wp:posOffset>3638658</wp:posOffset>
            </wp:positionH>
            <wp:positionV relativeFrom="paragraph">
              <wp:posOffset>1799441</wp:posOffset>
            </wp:positionV>
            <wp:extent cx="2095500" cy="1396770"/>
            <wp:effectExtent l="152400" t="152400" r="361950" b="356235"/>
            <wp:wrapNone/>
            <wp:docPr id="1057827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827589"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flipH="1">
                      <a:off x="0" y="0"/>
                      <a:ext cx="2095500" cy="13967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66F1F">
        <w:rPr>
          <w:rFonts w:ascii="Freestyle Script" w:hAnsi="Freestyle Script"/>
          <w:b/>
          <w:bCs/>
          <w:sz w:val="72"/>
          <w:szCs w:val="72"/>
        </w:rPr>
        <w:t xml:space="preserve">Communications Photo Awards </w:t>
      </w:r>
      <w:r w:rsidR="00832A70">
        <w:rPr>
          <w:rFonts w:ascii="Freestyle Script" w:hAnsi="Freestyle Script"/>
          <w:b/>
          <w:bCs/>
          <w:sz w:val="72"/>
          <w:szCs w:val="72"/>
        </w:rPr>
        <w:t>–</w:t>
      </w:r>
      <w:r w:rsidR="00017D05">
        <w:rPr>
          <w:rFonts w:ascii="Freestyle Script" w:hAnsi="Freestyle Script"/>
          <w:b/>
          <w:bCs/>
          <w:sz w:val="72"/>
          <w:szCs w:val="72"/>
        </w:rPr>
        <w:t xml:space="preserve"> </w:t>
      </w:r>
      <w:r w:rsidR="002B1A33">
        <w:rPr>
          <w:rFonts w:ascii="Freestyle Script" w:hAnsi="Freestyle Script"/>
          <w:b/>
          <w:bCs/>
          <w:sz w:val="72"/>
          <w:szCs w:val="72"/>
        </w:rPr>
        <w:t>January</w:t>
      </w:r>
      <w:r w:rsidR="00832A70">
        <w:rPr>
          <w:rFonts w:ascii="Freestyle Script" w:hAnsi="Freestyle Script"/>
          <w:b/>
          <w:bCs/>
          <w:sz w:val="72"/>
          <w:szCs w:val="72"/>
        </w:rPr>
        <w:t xml:space="preserve"> 2026</w:t>
      </w:r>
    </w:p>
    <w:p w14:paraId="4AB31918" w14:textId="6EDC621A" w:rsidR="00A66F1F" w:rsidRDefault="001230C1" w:rsidP="001230C1">
      <w:pPr>
        <w:jc w:val="center"/>
        <w:rPr>
          <w:rFonts w:ascii="Freestyle Script" w:hAnsi="Freestyle Script"/>
          <w:b/>
          <w:bCs/>
          <w:sz w:val="72"/>
          <w:szCs w:val="72"/>
        </w:rPr>
      </w:pPr>
      <w:r>
        <w:rPr>
          <w:rFonts w:ascii="Freestyle Script" w:hAnsi="Freestyle Script"/>
          <w:b/>
          <w:bCs/>
          <w:sz w:val="72"/>
          <w:szCs w:val="72"/>
        </w:rPr>
        <w:lastRenderedPageBreak/>
        <w:t>January 2026 Communications Photo Awards</w:t>
      </w:r>
    </w:p>
    <w:p w14:paraId="6A0AB966" w14:textId="37D642F3" w:rsidR="00A66F1F" w:rsidRDefault="001230C1">
      <w:pPr>
        <w:rPr>
          <w:rFonts w:ascii="Freestyle Script" w:hAnsi="Freestyle Script"/>
          <w:b/>
          <w:bCs/>
          <w:sz w:val="72"/>
          <w:szCs w:val="72"/>
        </w:rPr>
      </w:pPr>
      <w:r>
        <w:rPr>
          <w:rFonts w:ascii="Freestyle Script" w:hAnsi="Freestyle Script"/>
          <w:b/>
          <w:bCs/>
          <w:noProof/>
          <w:sz w:val="72"/>
          <w:szCs w:val="72"/>
        </w:rPr>
        <w:drawing>
          <wp:anchor distT="0" distB="0" distL="114300" distR="114300" simplePos="0" relativeHeight="251700263" behindDoc="0" locked="0" layoutInCell="1" allowOverlap="1" wp14:anchorId="79C69575" wp14:editId="4CD9A5EE">
            <wp:simplePos x="0" y="0"/>
            <wp:positionH relativeFrom="page">
              <wp:posOffset>4192919</wp:posOffset>
            </wp:positionH>
            <wp:positionV relativeFrom="paragraph">
              <wp:posOffset>2968058</wp:posOffset>
            </wp:positionV>
            <wp:extent cx="3291840" cy="3822700"/>
            <wp:effectExtent l="171450" t="171450" r="384810" b="387350"/>
            <wp:wrapNone/>
            <wp:docPr id="4150458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45898" name="Picture 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91840" cy="3822700"/>
                    </a:xfrm>
                    <a:prstGeom prst="rect">
                      <a:avLst/>
                    </a:prstGeom>
                    <a:ln w="3175">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Freestyle Script" w:hAnsi="Freestyle Script"/>
          <w:b/>
          <w:bCs/>
          <w:noProof/>
          <w:sz w:val="72"/>
          <w:szCs w:val="72"/>
        </w:rPr>
        <w:drawing>
          <wp:anchor distT="0" distB="0" distL="114300" distR="114300" simplePos="0" relativeHeight="251697191" behindDoc="0" locked="0" layoutInCell="1" allowOverlap="1" wp14:anchorId="4F21A834" wp14:editId="277A3A29">
            <wp:simplePos x="0" y="0"/>
            <wp:positionH relativeFrom="margin">
              <wp:align>left</wp:align>
            </wp:positionH>
            <wp:positionV relativeFrom="paragraph">
              <wp:posOffset>4286142</wp:posOffset>
            </wp:positionV>
            <wp:extent cx="3555353" cy="3584713"/>
            <wp:effectExtent l="171450" t="171450" r="388620" b="377825"/>
            <wp:wrapNone/>
            <wp:docPr id="5886534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53468" name="Picture 7"/>
                    <pic:cNvPicPr/>
                  </pic:nvPicPr>
                  <pic:blipFill rotWithShape="1">
                    <a:blip r:embed="rId49" cstate="print">
                      <a:extLst>
                        <a:ext uri="{28A0092B-C50C-407E-A947-70E740481C1C}">
                          <a14:useLocalDpi xmlns:a14="http://schemas.microsoft.com/office/drawing/2010/main" val="0"/>
                        </a:ext>
                      </a:extLst>
                    </a:blip>
                    <a:srcRect l="20622" r="20622" b="12290"/>
                    <a:stretch>
                      <a:fillRect/>
                    </a:stretch>
                  </pic:blipFill>
                  <pic:spPr bwMode="auto">
                    <a:xfrm>
                      <a:off x="0" y="0"/>
                      <a:ext cx="3555353" cy="3584713"/>
                    </a:xfrm>
                    <a:prstGeom prst="rect">
                      <a:avLst/>
                    </a:prstGeom>
                    <a:ln w="3175">
                      <a:solidFill>
                        <a:schemeClr val="tx1"/>
                      </a:solid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F5DEC">
        <w:rPr>
          <w:rFonts w:ascii="Freestyle Script" w:hAnsi="Freestyle Script"/>
          <w:b/>
          <w:bCs/>
          <w:noProof/>
          <w:sz w:val="72"/>
          <w:szCs w:val="72"/>
        </w:rPr>
        <mc:AlternateContent>
          <mc:Choice Requires="wps">
            <w:drawing>
              <wp:anchor distT="45720" distB="45720" distL="114300" distR="114300" simplePos="0" relativeHeight="251704359" behindDoc="0" locked="0" layoutInCell="1" allowOverlap="1" wp14:anchorId="7D6D43F1" wp14:editId="06ED8B8C">
                <wp:simplePos x="0" y="0"/>
                <wp:positionH relativeFrom="margin">
                  <wp:align>right</wp:align>
                </wp:positionH>
                <wp:positionV relativeFrom="paragraph">
                  <wp:posOffset>7007995</wp:posOffset>
                </wp:positionV>
                <wp:extent cx="3277870" cy="1404620"/>
                <wp:effectExtent l="0" t="0" r="17780" b="27940"/>
                <wp:wrapThrough wrapText="bothSides">
                  <wp:wrapPolygon edited="0">
                    <wp:start x="0" y="0"/>
                    <wp:lineTo x="0" y="21832"/>
                    <wp:lineTo x="21592" y="21832"/>
                    <wp:lineTo x="21592" y="0"/>
                    <wp:lineTo x="0" y="0"/>
                  </wp:wrapPolygon>
                </wp:wrapThrough>
                <wp:docPr id="17611025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870" cy="1404620"/>
                        </a:xfrm>
                        <a:prstGeom prst="rect">
                          <a:avLst/>
                        </a:prstGeom>
                        <a:solidFill>
                          <a:schemeClr val="accent3">
                            <a:lumMod val="20000"/>
                            <a:lumOff val="80000"/>
                          </a:schemeClr>
                        </a:solidFill>
                        <a:ln w="9525">
                          <a:solidFill>
                            <a:srgbClr val="000000"/>
                          </a:solidFill>
                          <a:miter lim="800000"/>
                          <a:headEnd/>
                          <a:tailEnd/>
                        </a:ln>
                      </wps:spPr>
                      <wps:txbx>
                        <w:txbxContent>
                          <w:p w14:paraId="254BE5C1" w14:textId="00EDE927" w:rsidR="009F5DEC" w:rsidRPr="0067228C" w:rsidRDefault="009F5DEC">
                            <w:pPr>
                              <w:rPr>
                                <w:rFonts w:ascii="Tempus Sans ITC" w:hAnsi="Tempus Sans ITC" w:cs="Aptos Serif"/>
                                <w:b/>
                                <w:bCs/>
                                <w:color w:val="000000" w:themeColor="text1"/>
                              </w:rPr>
                            </w:pPr>
                            <w:r w:rsidRPr="0067228C">
                              <w:rPr>
                                <w:rFonts w:ascii="Tempus Sans ITC" w:hAnsi="Tempus Sans ITC" w:cs="Aptos Serif"/>
                                <w:b/>
                                <w:bCs/>
                                <w:color w:val="000000" w:themeColor="text1"/>
                              </w:rPr>
                              <w:t>1</w:t>
                            </w:r>
                            <w:r w:rsidRPr="0067228C">
                              <w:rPr>
                                <w:rFonts w:ascii="Tempus Sans ITC" w:hAnsi="Tempus Sans ITC" w:cs="Aptos Serif"/>
                                <w:b/>
                                <w:bCs/>
                                <w:color w:val="000000" w:themeColor="text1"/>
                                <w:vertAlign w:val="superscript"/>
                              </w:rPr>
                              <w:t>st</w:t>
                            </w:r>
                            <w:r w:rsidRPr="0067228C">
                              <w:rPr>
                                <w:rFonts w:ascii="Tempus Sans ITC" w:hAnsi="Tempus Sans ITC" w:cs="Aptos Serif"/>
                                <w:b/>
                                <w:bCs/>
                                <w:color w:val="000000" w:themeColor="text1"/>
                              </w:rPr>
                              <w:t xml:space="preserve"> Place – </w:t>
                            </w:r>
                            <w:r w:rsidR="00DF6729">
                              <w:rPr>
                                <w:rFonts w:ascii="Tempus Sans ITC" w:hAnsi="Tempus Sans ITC" w:cs="Aptos Serif"/>
                                <w:b/>
                                <w:bCs/>
                                <w:color w:val="000000" w:themeColor="text1"/>
                              </w:rPr>
                              <w:t>Debbie Caraway</w:t>
                            </w:r>
                            <w:r w:rsidR="00B400B4">
                              <w:rPr>
                                <w:rFonts w:ascii="Tempus Sans ITC" w:hAnsi="Tempus Sans ITC" w:cs="Aptos Serif"/>
                                <w:b/>
                                <w:bCs/>
                                <w:color w:val="000000" w:themeColor="text1"/>
                              </w:rPr>
                              <w:t xml:space="preserve"> “Warming Station”</w:t>
                            </w:r>
                          </w:p>
                          <w:p w14:paraId="01F55C0B" w14:textId="77777777" w:rsidR="00B400B4" w:rsidRDefault="009F5DEC">
                            <w:pPr>
                              <w:rPr>
                                <w:rFonts w:ascii="Tempus Sans ITC" w:hAnsi="Tempus Sans ITC" w:cs="Aptos Serif"/>
                                <w:b/>
                                <w:bCs/>
                                <w:color w:val="000000" w:themeColor="text1"/>
                              </w:rPr>
                            </w:pPr>
                            <w:r w:rsidRPr="0067228C">
                              <w:rPr>
                                <w:rFonts w:ascii="Tempus Sans ITC" w:hAnsi="Tempus Sans ITC" w:cs="Aptos Serif"/>
                                <w:b/>
                                <w:bCs/>
                                <w:color w:val="000000" w:themeColor="text1"/>
                              </w:rPr>
                              <w:t>2</w:t>
                            </w:r>
                            <w:r w:rsidRPr="0067228C">
                              <w:rPr>
                                <w:rFonts w:ascii="Tempus Sans ITC" w:hAnsi="Tempus Sans ITC" w:cs="Aptos Serif"/>
                                <w:b/>
                                <w:bCs/>
                                <w:color w:val="000000" w:themeColor="text1"/>
                                <w:vertAlign w:val="superscript"/>
                              </w:rPr>
                              <w:t>nd</w:t>
                            </w:r>
                            <w:r w:rsidRPr="0067228C">
                              <w:rPr>
                                <w:rFonts w:ascii="Tempus Sans ITC" w:hAnsi="Tempus Sans ITC" w:cs="Aptos Serif"/>
                                <w:b/>
                                <w:bCs/>
                                <w:color w:val="000000" w:themeColor="text1"/>
                              </w:rPr>
                              <w:t xml:space="preserve"> Place – </w:t>
                            </w:r>
                            <w:r w:rsidR="00DF6729">
                              <w:rPr>
                                <w:rFonts w:ascii="Tempus Sans ITC" w:hAnsi="Tempus Sans ITC" w:cs="Aptos Serif"/>
                                <w:b/>
                                <w:bCs/>
                                <w:color w:val="000000" w:themeColor="text1"/>
                              </w:rPr>
                              <w:t>Launi Poppaditch</w:t>
                            </w:r>
                            <w:r w:rsidR="00B400B4">
                              <w:rPr>
                                <w:rFonts w:ascii="Tempus Sans ITC" w:hAnsi="Tempus Sans ITC" w:cs="Aptos Serif"/>
                                <w:b/>
                                <w:bCs/>
                                <w:color w:val="000000" w:themeColor="text1"/>
                              </w:rPr>
                              <w:t xml:space="preserve"> “Mexican Long-nosed    </w:t>
                            </w:r>
                          </w:p>
                          <w:p w14:paraId="564CAE3D" w14:textId="3C7FA322" w:rsidR="009F5DEC" w:rsidRPr="0067228C" w:rsidRDefault="00B400B4">
                            <w:pPr>
                              <w:rPr>
                                <w:rFonts w:ascii="Tempus Sans ITC" w:hAnsi="Tempus Sans ITC" w:cs="Aptos Serif"/>
                                <w:b/>
                                <w:bCs/>
                                <w:color w:val="000000" w:themeColor="text1"/>
                              </w:rPr>
                            </w:pPr>
                            <w:r>
                              <w:rPr>
                                <w:rFonts w:ascii="Tempus Sans ITC" w:hAnsi="Tempus Sans ITC" w:cs="Aptos Serif"/>
                                <w:b/>
                                <w:bCs/>
                                <w:color w:val="000000" w:themeColor="text1"/>
                              </w:rPr>
                              <w:t xml:space="preserve">                   Armadillo”</w:t>
                            </w:r>
                          </w:p>
                          <w:p w14:paraId="0492438C" w14:textId="179BE9CF" w:rsidR="009F5DEC" w:rsidRPr="0067228C" w:rsidRDefault="00291687">
                            <w:pPr>
                              <w:rPr>
                                <w:rFonts w:ascii="Tempus Sans ITC" w:hAnsi="Tempus Sans ITC" w:cs="Aptos Serif"/>
                                <w:color w:val="000000" w:themeColor="text1"/>
                              </w:rPr>
                            </w:pPr>
                            <w:r w:rsidRPr="0067228C">
                              <w:rPr>
                                <w:rFonts w:ascii="Tempus Sans ITC" w:hAnsi="Tempus Sans ITC" w:cs="Aptos Serif"/>
                                <w:b/>
                                <w:bCs/>
                                <w:color w:val="000000" w:themeColor="text1"/>
                              </w:rPr>
                              <w:t>3</w:t>
                            </w:r>
                            <w:r w:rsidRPr="0067228C">
                              <w:rPr>
                                <w:rFonts w:ascii="Tempus Sans ITC" w:hAnsi="Tempus Sans ITC" w:cs="Aptos Serif"/>
                                <w:b/>
                                <w:bCs/>
                                <w:color w:val="000000" w:themeColor="text1"/>
                                <w:vertAlign w:val="superscript"/>
                              </w:rPr>
                              <w:t>rd</w:t>
                            </w:r>
                            <w:r w:rsidRPr="0067228C">
                              <w:rPr>
                                <w:rFonts w:ascii="Tempus Sans ITC" w:hAnsi="Tempus Sans ITC" w:cs="Aptos Serif"/>
                                <w:b/>
                                <w:bCs/>
                                <w:color w:val="000000" w:themeColor="text1"/>
                              </w:rPr>
                              <w:t xml:space="preserve"> </w:t>
                            </w:r>
                            <w:r w:rsidR="009F5DEC" w:rsidRPr="0067228C">
                              <w:rPr>
                                <w:rFonts w:ascii="Tempus Sans ITC" w:hAnsi="Tempus Sans ITC" w:cs="Aptos Serif"/>
                                <w:b/>
                                <w:bCs/>
                                <w:color w:val="000000" w:themeColor="text1"/>
                              </w:rPr>
                              <w:t xml:space="preserve">Place </w:t>
                            </w:r>
                            <w:r w:rsidRPr="0067228C">
                              <w:rPr>
                                <w:rFonts w:ascii="Tempus Sans ITC" w:hAnsi="Tempus Sans ITC" w:cs="Aptos Serif"/>
                                <w:b/>
                                <w:bCs/>
                                <w:color w:val="000000" w:themeColor="text1"/>
                              </w:rPr>
                              <w:t xml:space="preserve">– </w:t>
                            </w:r>
                            <w:r w:rsidR="00DF6729">
                              <w:rPr>
                                <w:rFonts w:ascii="Tempus Sans ITC" w:hAnsi="Tempus Sans ITC" w:cs="Aptos Serif"/>
                                <w:b/>
                                <w:bCs/>
                                <w:color w:val="000000" w:themeColor="text1"/>
                              </w:rPr>
                              <w:t>Brenda Stoeck</w:t>
                            </w:r>
                            <w:r w:rsidR="00B400B4">
                              <w:rPr>
                                <w:rFonts w:ascii="Tempus Sans ITC" w:hAnsi="Tempus Sans ITC" w:cs="Aptos Serif"/>
                                <w:b/>
                                <w:bCs/>
                                <w:color w:val="000000" w:themeColor="text1"/>
                              </w:rPr>
                              <w:t xml:space="preserve"> “Barred Owl”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6D43F1" id="_x0000_s1032" type="#_x0000_t202" style="position:absolute;margin-left:206.9pt;margin-top:551.8pt;width:258.1pt;height:110.6pt;z-index:251704359;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" fillcolor="#ededed [662]">
                <v:textbox style="mso-fit-shape-to-text:t">
                  <w:txbxContent>
                    <w:p w14:paraId="254BE5C1" w14:textId="00EDE927" w:rsidR="009F5DEC" w:rsidRPr="0067228C" w:rsidRDefault="009F5DEC">
                      <w:pPr>
                        <w:rPr>
                          <w:rFonts w:ascii="Tempus Sans ITC" w:hAnsi="Tempus Sans ITC" w:cs="Aptos Serif"/>
                          <w:b/>
                          <w:bCs/>
                          <w:color w:val="000000" w:themeColor="text1"/>
                        </w:rPr>
                      </w:pPr>
                      <w:r w:rsidRPr="0067228C">
                        <w:rPr>
                          <w:rFonts w:ascii="Tempus Sans ITC" w:hAnsi="Tempus Sans ITC" w:cs="Aptos Serif"/>
                          <w:b/>
                          <w:bCs/>
                          <w:color w:val="000000" w:themeColor="text1"/>
                        </w:rPr>
                        <w:t>1</w:t>
                      </w:r>
                      <w:r w:rsidRPr="0067228C">
                        <w:rPr>
                          <w:rFonts w:ascii="Tempus Sans ITC" w:hAnsi="Tempus Sans ITC" w:cs="Aptos Serif"/>
                          <w:b/>
                          <w:bCs/>
                          <w:color w:val="000000" w:themeColor="text1"/>
                          <w:vertAlign w:val="superscript"/>
                        </w:rPr>
                        <w:t>st</w:t>
                      </w:r>
                      <w:r w:rsidRPr="0067228C">
                        <w:rPr>
                          <w:rFonts w:ascii="Tempus Sans ITC" w:hAnsi="Tempus Sans ITC" w:cs="Aptos Serif"/>
                          <w:b/>
                          <w:bCs/>
                          <w:color w:val="000000" w:themeColor="text1"/>
                        </w:rPr>
                        <w:t xml:space="preserve"> Place – </w:t>
                      </w:r>
                      <w:r w:rsidR="00DF6729">
                        <w:rPr>
                          <w:rFonts w:ascii="Tempus Sans ITC" w:hAnsi="Tempus Sans ITC" w:cs="Aptos Serif"/>
                          <w:b/>
                          <w:bCs/>
                          <w:color w:val="000000" w:themeColor="text1"/>
                        </w:rPr>
                        <w:t>Debbie Caraway</w:t>
                      </w:r>
                      <w:r w:rsidR="00B400B4">
                        <w:rPr>
                          <w:rFonts w:ascii="Tempus Sans ITC" w:hAnsi="Tempus Sans ITC" w:cs="Aptos Serif"/>
                          <w:b/>
                          <w:bCs/>
                          <w:color w:val="000000" w:themeColor="text1"/>
                        </w:rPr>
                        <w:t xml:space="preserve"> “Warming Station”</w:t>
                      </w:r>
                    </w:p>
                    <w:p w14:paraId="01F55C0B" w14:textId="77777777" w:rsidR="00B400B4" w:rsidRDefault="009F5DEC">
                      <w:pPr>
                        <w:rPr>
                          <w:rFonts w:ascii="Tempus Sans ITC" w:hAnsi="Tempus Sans ITC" w:cs="Aptos Serif"/>
                          <w:b/>
                          <w:bCs/>
                          <w:color w:val="000000" w:themeColor="text1"/>
                        </w:rPr>
                      </w:pPr>
                      <w:r w:rsidRPr="0067228C">
                        <w:rPr>
                          <w:rFonts w:ascii="Tempus Sans ITC" w:hAnsi="Tempus Sans ITC" w:cs="Aptos Serif"/>
                          <w:b/>
                          <w:bCs/>
                          <w:color w:val="000000" w:themeColor="text1"/>
                        </w:rPr>
                        <w:t>2</w:t>
                      </w:r>
                      <w:r w:rsidRPr="0067228C">
                        <w:rPr>
                          <w:rFonts w:ascii="Tempus Sans ITC" w:hAnsi="Tempus Sans ITC" w:cs="Aptos Serif"/>
                          <w:b/>
                          <w:bCs/>
                          <w:color w:val="000000" w:themeColor="text1"/>
                          <w:vertAlign w:val="superscript"/>
                        </w:rPr>
                        <w:t>nd</w:t>
                      </w:r>
                      <w:r w:rsidRPr="0067228C">
                        <w:rPr>
                          <w:rFonts w:ascii="Tempus Sans ITC" w:hAnsi="Tempus Sans ITC" w:cs="Aptos Serif"/>
                          <w:b/>
                          <w:bCs/>
                          <w:color w:val="000000" w:themeColor="text1"/>
                        </w:rPr>
                        <w:t xml:space="preserve"> Place – </w:t>
                      </w:r>
                      <w:r w:rsidR="00DF6729">
                        <w:rPr>
                          <w:rFonts w:ascii="Tempus Sans ITC" w:hAnsi="Tempus Sans ITC" w:cs="Aptos Serif"/>
                          <w:b/>
                          <w:bCs/>
                          <w:color w:val="000000" w:themeColor="text1"/>
                        </w:rPr>
                        <w:t>Launi Poppaditch</w:t>
                      </w:r>
                      <w:r w:rsidR="00B400B4">
                        <w:rPr>
                          <w:rFonts w:ascii="Tempus Sans ITC" w:hAnsi="Tempus Sans ITC" w:cs="Aptos Serif"/>
                          <w:b/>
                          <w:bCs/>
                          <w:color w:val="000000" w:themeColor="text1"/>
                        </w:rPr>
                        <w:t xml:space="preserve"> “Mexican Long-nosed    </w:t>
                      </w:r>
                    </w:p>
                    <w:p w14:paraId="564CAE3D" w14:textId="3C7FA322" w:rsidR="009F5DEC" w:rsidRPr="0067228C" w:rsidRDefault="00B400B4">
                      <w:pPr>
                        <w:rPr>
                          <w:rFonts w:ascii="Tempus Sans ITC" w:hAnsi="Tempus Sans ITC" w:cs="Aptos Serif"/>
                          <w:b/>
                          <w:bCs/>
                          <w:color w:val="000000" w:themeColor="text1"/>
                        </w:rPr>
                      </w:pPr>
                      <w:r>
                        <w:rPr>
                          <w:rFonts w:ascii="Tempus Sans ITC" w:hAnsi="Tempus Sans ITC" w:cs="Aptos Serif"/>
                          <w:b/>
                          <w:bCs/>
                          <w:color w:val="000000" w:themeColor="text1"/>
                        </w:rPr>
                        <w:t xml:space="preserve">                   Armadillo”</w:t>
                      </w:r>
                    </w:p>
                    <w:p w14:paraId="0492438C" w14:textId="179BE9CF" w:rsidR="009F5DEC" w:rsidRPr="0067228C" w:rsidRDefault="00291687">
                      <w:pPr>
                        <w:rPr>
                          <w:rFonts w:ascii="Tempus Sans ITC" w:hAnsi="Tempus Sans ITC" w:cs="Aptos Serif"/>
                          <w:color w:val="000000" w:themeColor="text1"/>
                        </w:rPr>
                      </w:pPr>
                      <w:r w:rsidRPr="0067228C">
                        <w:rPr>
                          <w:rFonts w:ascii="Tempus Sans ITC" w:hAnsi="Tempus Sans ITC" w:cs="Aptos Serif"/>
                          <w:b/>
                          <w:bCs/>
                          <w:color w:val="000000" w:themeColor="text1"/>
                        </w:rPr>
                        <w:t>3</w:t>
                      </w:r>
                      <w:r w:rsidRPr="0067228C">
                        <w:rPr>
                          <w:rFonts w:ascii="Tempus Sans ITC" w:hAnsi="Tempus Sans ITC" w:cs="Aptos Serif"/>
                          <w:b/>
                          <w:bCs/>
                          <w:color w:val="000000" w:themeColor="text1"/>
                          <w:vertAlign w:val="superscript"/>
                        </w:rPr>
                        <w:t>rd</w:t>
                      </w:r>
                      <w:r w:rsidRPr="0067228C">
                        <w:rPr>
                          <w:rFonts w:ascii="Tempus Sans ITC" w:hAnsi="Tempus Sans ITC" w:cs="Aptos Serif"/>
                          <w:b/>
                          <w:bCs/>
                          <w:color w:val="000000" w:themeColor="text1"/>
                        </w:rPr>
                        <w:t xml:space="preserve"> </w:t>
                      </w:r>
                      <w:r w:rsidR="009F5DEC" w:rsidRPr="0067228C">
                        <w:rPr>
                          <w:rFonts w:ascii="Tempus Sans ITC" w:hAnsi="Tempus Sans ITC" w:cs="Aptos Serif"/>
                          <w:b/>
                          <w:bCs/>
                          <w:color w:val="000000" w:themeColor="text1"/>
                        </w:rPr>
                        <w:t xml:space="preserve">Place </w:t>
                      </w:r>
                      <w:r w:rsidRPr="0067228C">
                        <w:rPr>
                          <w:rFonts w:ascii="Tempus Sans ITC" w:hAnsi="Tempus Sans ITC" w:cs="Aptos Serif"/>
                          <w:b/>
                          <w:bCs/>
                          <w:color w:val="000000" w:themeColor="text1"/>
                        </w:rPr>
                        <w:t xml:space="preserve">– </w:t>
                      </w:r>
                      <w:r w:rsidR="00DF6729">
                        <w:rPr>
                          <w:rFonts w:ascii="Tempus Sans ITC" w:hAnsi="Tempus Sans ITC" w:cs="Aptos Serif"/>
                          <w:b/>
                          <w:bCs/>
                          <w:color w:val="000000" w:themeColor="text1"/>
                        </w:rPr>
                        <w:t>Brenda Stoeck</w:t>
                      </w:r>
                      <w:r w:rsidR="00B400B4">
                        <w:rPr>
                          <w:rFonts w:ascii="Tempus Sans ITC" w:hAnsi="Tempus Sans ITC" w:cs="Aptos Serif"/>
                          <w:b/>
                          <w:bCs/>
                          <w:color w:val="000000" w:themeColor="text1"/>
                        </w:rPr>
                        <w:t xml:space="preserve"> “Barred Owl”</w:t>
                      </w:r>
                    </w:p>
                  </w:txbxContent>
                </v:textbox>
                <w10:wrap type="through" anchorx="margin"/>
              </v:shape>
            </w:pict>
          </mc:Fallback>
        </mc:AlternateContent>
      </w:r>
      <w:r>
        <w:rPr>
          <w:rFonts w:ascii="Freestyle Script" w:hAnsi="Freestyle Script"/>
          <w:b/>
          <w:bCs/>
          <w:noProof/>
          <w:sz w:val="72"/>
          <w:szCs w:val="72"/>
        </w:rPr>
        <w:drawing>
          <wp:anchor distT="0" distB="0" distL="114300" distR="114300" simplePos="0" relativeHeight="251740199" behindDoc="0" locked="0" layoutInCell="1" allowOverlap="1" wp14:anchorId="1AA069D3" wp14:editId="088CC651">
            <wp:simplePos x="0" y="0"/>
            <wp:positionH relativeFrom="margin">
              <wp:posOffset>492463</wp:posOffset>
            </wp:positionH>
            <wp:positionV relativeFrom="paragraph">
              <wp:posOffset>184502</wp:posOffset>
            </wp:positionV>
            <wp:extent cx="5621655" cy="2630805"/>
            <wp:effectExtent l="171450" t="171450" r="379095" b="379095"/>
            <wp:wrapThrough wrapText="bothSides">
              <wp:wrapPolygon edited="0">
                <wp:start x="439" y="-1408"/>
                <wp:lineTo x="-586" y="-1095"/>
                <wp:lineTo x="-659" y="22366"/>
                <wp:lineTo x="0" y="23930"/>
                <wp:lineTo x="659" y="24556"/>
                <wp:lineTo x="21593" y="24556"/>
                <wp:lineTo x="22325" y="23930"/>
                <wp:lineTo x="22983" y="21584"/>
                <wp:lineTo x="22910" y="1095"/>
                <wp:lineTo x="21959" y="-1095"/>
                <wp:lineTo x="21812" y="-1408"/>
                <wp:lineTo x="439" y="-1408"/>
              </wp:wrapPolygon>
            </wp:wrapThrough>
            <wp:docPr id="16471302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130221" name="Picture 18"/>
                    <pic:cNvPicPr/>
                  </pic:nvPicPr>
                  <pic:blipFill rotWithShape="1">
                    <a:blip r:embed="rId50">
                      <a:extLst>
                        <a:ext uri="{28A0092B-C50C-407E-A947-70E740481C1C}">
                          <a14:useLocalDpi xmlns:a14="http://schemas.microsoft.com/office/drawing/2010/main" val="0"/>
                        </a:ext>
                      </a:extLst>
                    </a:blip>
                    <a:srcRect t="8696" b="8087"/>
                    <a:stretch>
                      <a:fillRect/>
                    </a:stretch>
                  </pic:blipFill>
                  <pic:spPr bwMode="auto">
                    <a:xfrm>
                      <a:off x="0" y="0"/>
                      <a:ext cx="5621655" cy="2630805"/>
                    </a:xfrm>
                    <a:prstGeom prst="rect">
                      <a:avLst/>
                    </a:prstGeom>
                    <a:ln w="3175">
                      <a:solidFill>
                        <a:schemeClr val="tx1"/>
                      </a:solid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6F1F">
        <w:rPr>
          <w:rFonts w:ascii="Freestyle Script" w:hAnsi="Freestyle Script"/>
          <w:b/>
          <w:bCs/>
          <w:sz w:val="72"/>
          <w:szCs w:val="72"/>
        </w:rPr>
        <w:br w:type="page"/>
      </w:r>
    </w:p>
    <w:p w14:paraId="4E701634" w14:textId="419C3E82" w:rsidR="009F5DEC" w:rsidRDefault="00B400B4" w:rsidP="004F2A24">
      <w:pPr>
        <w:rPr>
          <w:rFonts w:ascii="Freestyle Script" w:hAnsi="Freestyle Script"/>
          <w:b/>
          <w:bCs/>
          <w:sz w:val="72"/>
          <w:szCs w:val="72"/>
        </w:rPr>
      </w:pPr>
      <w:r>
        <w:rPr>
          <w:rFonts w:ascii="Freestyle Script" w:hAnsi="Freestyle Script"/>
          <w:b/>
          <w:bCs/>
          <w:noProof/>
          <w:sz w:val="72"/>
          <w:szCs w:val="72"/>
        </w:rPr>
        <w:lastRenderedPageBreak/>
        <w:drawing>
          <wp:anchor distT="0" distB="0" distL="114300" distR="114300" simplePos="0" relativeHeight="251818023" behindDoc="0" locked="0" layoutInCell="1" allowOverlap="1" wp14:anchorId="34A1D52C" wp14:editId="0B79AC0E">
            <wp:simplePos x="0" y="0"/>
            <wp:positionH relativeFrom="margin">
              <wp:align>left</wp:align>
            </wp:positionH>
            <wp:positionV relativeFrom="paragraph">
              <wp:posOffset>181664</wp:posOffset>
            </wp:positionV>
            <wp:extent cx="2905125" cy="2471420"/>
            <wp:effectExtent l="171450" t="171450" r="390525" b="386080"/>
            <wp:wrapThrough wrapText="bothSides">
              <wp:wrapPolygon edited="0">
                <wp:start x="991" y="-1498"/>
                <wp:lineTo x="-1133" y="-1165"/>
                <wp:lineTo x="-1275" y="20146"/>
                <wp:lineTo x="-991" y="22976"/>
                <wp:lineTo x="1133" y="24475"/>
                <wp:lineTo x="1275" y="24808"/>
                <wp:lineTo x="21671" y="24808"/>
                <wp:lineTo x="21812" y="24475"/>
                <wp:lineTo x="24079" y="22976"/>
                <wp:lineTo x="24362" y="20146"/>
                <wp:lineTo x="24220" y="1165"/>
                <wp:lineTo x="22379" y="-1165"/>
                <wp:lineTo x="22096" y="-1498"/>
                <wp:lineTo x="991" y="-1498"/>
              </wp:wrapPolygon>
            </wp:wrapThrough>
            <wp:docPr id="61966389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63895" name="Picture 2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05125" cy="2471420"/>
                    </a:xfrm>
                    <a:prstGeom prst="rect">
                      <a:avLst/>
                    </a:prstGeom>
                    <a:ln w="3175">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F5DEC">
        <w:rPr>
          <w:rFonts w:ascii="Freestyle Script" w:hAnsi="Freestyle Script"/>
          <w:b/>
          <w:bCs/>
          <w:sz w:val="72"/>
          <w:szCs w:val="72"/>
        </w:rPr>
        <w:t xml:space="preserve">Communications Photo Awards – </w:t>
      </w:r>
      <w:r w:rsidR="00832A70">
        <w:rPr>
          <w:rFonts w:ascii="Freestyle Script" w:hAnsi="Freestyle Script"/>
          <w:b/>
          <w:bCs/>
          <w:sz w:val="72"/>
          <w:szCs w:val="72"/>
        </w:rPr>
        <w:t xml:space="preserve">February </w:t>
      </w:r>
      <w:r w:rsidR="009F5DEC">
        <w:rPr>
          <w:rFonts w:ascii="Freestyle Script" w:hAnsi="Freestyle Script"/>
          <w:b/>
          <w:bCs/>
          <w:sz w:val="72"/>
          <w:szCs w:val="72"/>
        </w:rPr>
        <w:t>202</w:t>
      </w:r>
      <w:r w:rsidR="00832A70">
        <w:rPr>
          <w:rFonts w:ascii="Freestyle Script" w:hAnsi="Freestyle Script"/>
          <w:b/>
          <w:bCs/>
          <w:sz w:val="72"/>
          <w:szCs w:val="72"/>
        </w:rPr>
        <w:t>6</w:t>
      </w:r>
    </w:p>
    <w:p w14:paraId="2B3313AC" w14:textId="0540CD1A" w:rsidR="009F5DEC" w:rsidRDefault="00B400B4" w:rsidP="009F5DEC">
      <w:pPr>
        <w:jc w:val="center"/>
        <w:rPr>
          <w:rFonts w:ascii="Freestyle Script" w:hAnsi="Freestyle Script"/>
          <w:b/>
          <w:bCs/>
          <w:sz w:val="72"/>
          <w:szCs w:val="72"/>
        </w:rPr>
      </w:pPr>
      <w:r>
        <w:rPr>
          <w:rFonts w:ascii="Freestyle Script" w:hAnsi="Freestyle Script"/>
          <w:b/>
          <w:bCs/>
          <w:noProof/>
          <w:sz w:val="72"/>
          <w:szCs w:val="72"/>
        </w:rPr>
        <w:drawing>
          <wp:anchor distT="0" distB="0" distL="114300" distR="114300" simplePos="0" relativeHeight="251819047" behindDoc="0" locked="0" layoutInCell="1" allowOverlap="1" wp14:anchorId="07076E7E" wp14:editId="2209210F">
            <wp:simplePos x="0" y="0"/>
            <wp:positionH relativeFrom="margin">
              <wp:align>right</wp:align>
            </wp:positionH>
            <wp:positionV relativeFrom="paragraph">
              <wp:posOffset>2219325</wp:posOffset>
            </wp:positionV>
            <wp:extent cx="5543550" cy="2771775"/>
            <wp:effectExtent l="171450" t="171450" r="381000" b="390525"/>
            <wp:wrapThrough wrapText="bothSides">
              <wp:wrapPolygon edited="0">
                <wp:start x="520" y="-1336"/>
                <wp:lineTo x="-594" y="-1039"/>
                <wp:lineTo x="-668" y="22416"/>
                <wp:lineTo x="-520" y="22862"/>
                <wp:lineTo x="594" y="24198"/>
                <wp:lineTo x="668" y="24495"/>
                <wp:lineTo x="21600" y="24495"/>
                <wp:lineTo x="21674" y="24198"/>
                <wp:lineTo x="22862" y="22862"/>
                <wp:lineTo x="23010" y="20338"/>
                <wp:lineTo x="22936" y="1039"/>
                <wp:lineTo x="21971" y="-1039"/>
                <wp:lineTo x="21823" y="-1336"/>
                <wp:lineTo x="520" y="-1336"/>
              </wp:wrapPolygon>
            </wp:wrapThrough>
            <wp:docPr id="154029468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294682" name="Picture 22"/>
                    <pic:cNvPicPr/>
                  </pic:nvPicPr>
                  <pic:blipFill>
                    <a:blip r:embed="rId52">
                      <a:extLst>
                        <a:ext uri="{28A0092B-C50C-407E-A947-70E740481C1C}">
                          <a14:useLocalDpi xmlns:a14="http://schemas.microsoft.com/office/drawing/2010/main" val="0"/>
                        </a:ext>
                      </a:extLst>
                    </a:blip>
                    <a:stretch>
                      <a:fillRect/>
                    </a:stretch>
                  </pic:blipFill>
                  <pic:spPr>
                    <a:xfrm>
                      <a:off x="0" y="0"/>
                      <a:ext cx="5543550" cy="2771775"/>
                    </a:xfrm>
                    <a:prstGeom prst="rect">
                      <a:avLst/>
                    </a:prstGeom>
                    <a:ln w="3175">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14224A">
        <w:rPr>
          <w:rFonts w:ascii="Freestyle Script" w:hAnsi="Freestyle Script"/>
          <w:b/>
          <w:bCs/>
          <w:noProof/>
          <w:sz w:val="72"/>
          <w:szCs w:val="72"/>
        </w:rPr>
        <mc:AlternateContent>
          <mc:Choice Requires="wps">
            <w:drawing>
              <wp:anchor distT="45720" distB="45720" distL="114300" distR="114300" simplePos="0" relativeHeight="251718695" behindDoc="0" locked="0" layoutInCell="1" allowOverlap="1" wp14:anchorId="5223BCB7" wp14:editId="7A2CC6D3">
                <wp:simplePos x="0" y="0"/>
                <wp:positionH relativeFrom="column">
                  <wp:posOffset>3230880</wp:posOffset>
                </wp:positionH>
                <wp:positionV relativeFrom="paragraph">
                  <wp:posOffset>873125</wp:posOffset>
                </wp:positionV>
                <wp:extent cx="3886200" cy="657225"/>
                <wp:effectExtent l="0" t="0" r="19050" b="28575"/>
                <wp:wrapSquare wrapText="bothSides"/>
                <wp:docPr id="768307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657225"/>
                        </a:xfrm>
                        <a:prstGeom prst="rect">
                          <a:avLst/>
                        </a:prstGeom>
                        <a:solidFill>
                          <a:schemeClr val="accent4">
                            <a:lumMod val="20000"/>
                            <a:lumOff val="80000"/>
                          </a:schemeClr>
                        </a:solidFill>
                        <a:ln w="9525">
                          <a:solidFill>
                            <a:srgbClr val="000000"/>
                          </a:solidFill>
                          <a:miter lim="800000"/>
                          <a:headEnd/>
                          <a:tailEnd/>
                        </a:ln>
                      </wps:spPr>
                      <wps:txbx>
                        <w:txbxContent>
                          <w:p w14:paraId="4C38AC8B" w14:textId="43637E44" w:rsidR="0014224A" w:rsidRPr="00E716FF" w:rsidRDefault="0014224A">
                            <w:pPr>
                              <w:rPr>
                                <w:rFonts w:ascii="Tempus Sans ITC" w:hAnsi="Tempus Sans ITC"/>
                                <w:b/>
                                <w:bCs/>
                              </w:rPr>
                            </w:pPr>
                            <w:r w:rsidRPr="00E716FF">
                              <w:rPr>
                                <w:rFonts w:ascii="Tempus Sans ITC" w:hAnsi="Tempus Sans ITC"/>
                                <w:b/>
                                <w:bCs/>
                              </w:rPr>
                              <w:t>1</w:t>
                            </w:r>
                            <w:r w:rsidRPr="00E716FF">
                              <w:rPr>
                                <w:rFonts w:ascii="Tempus Sans ITC" w:hAnsi="Tempus Sans ITC"/>
                                <w:b/>
                                <w:bCs/>
                                <w:vertAlign w:val="superscript"/>
                              </w:rPr>
                              <w:t>st</w:t>
                            </w:r>
                            <w:r w:rsidRPr="00E716FF">
                              <w:rPr>
                                <w:rFonts w:ascii="Tempus Sans ITC" w:hAnsi="Tempus Sans ITC"/>
                                <w:b/>
                                <w:bCs/>
                              </w:rPr>
                              <w:t xml:space="preserve"> Place –</w:t>
                            </w:r>
                            <w:r w:rsidR="00E716FF" w:rsidRPr="00E716FF">
                              <w:rPr>
                                <w:rFonts w:ascii="Tempus Sans ITC" w:hAnsi="Tempus Sans ITC"/>
                                <w:b/>
                                <w:bCs/>
                              </w:rPr>
                              <w:t xml:space="preserve"> </w:t>
                            </w:r>
                            <w:r w:rsidR="009E0036">
                              <w:rPr>
                                <w:rFonts w:ascii="Tempus Sans ITC" w:hAnsi="Tempus Sans ITC"/>
                                <w:b/>
                                <w:bCs/>
                              </w:rPr>
                              <w:t>Sue Sommer “February Speaker Jim Doyle”</w:t>
                            </w:r>
                          </w:p>
                          <w:p w14:paraId="00E5CF9D" w14:textId="4E749B49" w:rsidR="00AF4328" w:rsidRDefault="0014224A" w:rsidP="00AF4328">
                            <w:pPr>
                              <w:rPr>
                                <w:rFonts w:ascii="Tempus Sans ITC" w:hAnsi="Tempus Sans ITC"/>
                                <w:b/>
                                <w:bCs/>
                              </w:rPr>
                            </w:pPr>
                            <w:r w:rsidRPr="00E716FF">
                              <w:rPr>
                                <w:rFonts w:ascii="Tempus Sans ITC" w:hAnsi="Tempus Sans ITC"/>
                                <w:b/>
                                <w:bCs/>
                              </w:rPr>
                              <w:t>2</w:t>
                            </w:r>
                            <w:r w:rsidRPr="00E716FF">
                              <w:rPr>
                                <w:rFonts w:ascii="Tempus Sans ITC" w:hAnsi="Tempus Sans ITC"/>
                                <w:b/>
                                <w:bCs/>
                                <w:vertAlign w:val="superscript"/>
                              </w:rPr>
                              <w:t>nd</w:t>
                            </w:r>
                            <w:r w:rsidRPr="00E716FF">
                              <w:rPr>
                                <w:rFonts w:ascii="Tempus Sans ITC" w:hAnsi="Tempus Sans ITC"/>
                                <w:b/>
                                <w:bCs/>
                              </w:rPr>
                              <w:t xml:space="preserve"> Pla</w:t>
                            </w:r>
                            <w:r w:rsidR="00D17138" w:rsidRPr="00E716FF">
                              <w:rPr>
                                <w:rFonts w:ascii="Tempus Sans ITC" w:hAnsi="Tempus Sans ITC"/>
                                <w:b/>
                                <w:bCs/>
                              </w:rPr>
                              <w:t xml:space="preserve">ce </w:t>
                            </w:r>
                            <w:r w:rsidR="00E716FF" w:rsidRPr="00E716FF">
                              <w:rPr>
                                <w:rFonts w:ascii="Tempus Sans ITC" w:hAnsi="Tempus Sans ITC"/>
                                <w:b/>
                                <w:bCs/>
                              </w:rPr>
                              <w:t>–</w:t>
                            </w:r>
                            <w:r w:rsidR="00D17138" w:rsidRPr="00E716FF">
                              <w:rPr>
                                <w:rFonts w:ascii="Tempus Sans ITC" w:hAnsi="Tempus Sans ITC"/>
                                <w:b/>
                                <w:bCs/>
                              </w:rPr>
                              <w:t xml:space="preserve"> </w:t>
                            </w:r>
                            <w:r w:rsidR="009E0036">
                              <w:rPr>
                                <w:rFonts w:ascii="Tempus Sans ITC" w:hAnsi="Tempus Sans ITC"/>
                                <w:b/>
                                <w:bCs/>
                              </w:rPr>
                              <w:t xml:space="preserve">Don </w:t>
                            </w:r>
                            <w:proofErr w:type="gramStart"/>
                            <w:r w:rsidR="009E0036">
                              <w:rPr>
                                <w:rFonts w:ascii="Tempus Sans ITC" w:hAnsi="Tempus Sans ITC"/>
                                <w:b/>
                                <w:bCs/>
                              </w:rPr>
                              <w:t>Be</w:t>
                            </w:r>
                            <w:r w:rsidR="00B400B4">
                              <w:rPr>
                                <w:rFonts w:ascii="Tempus Sans ITC" w:hAnsi="Tempus Sans ITC"/>
                                <w:b/>
                                <w:bCs/>
                              </w:rPr>
                              <w:t>r</w:t>
                            </w:r>
                            <w:r w:rsidR="009E0036">
                              <w:rPr>
                                <w:rFonts w:ascii="Tempus Sans ITC" w:hAnsi="Tempus Sans ITC"/>
                                <w:b/>
                                <w:bCs/>
                              </w:rPr>
                              <w:t>gquist ”Golden</w:t>
                            </w:r>
                            <w:proofErr w:type="gramEnd"/>
                            <w:r w:rsidR="009E0036">
                              <w:rPr>
                                <w:rFonts w:ascii="Tempus Sans ITC" w:hAnsi="Tempus Sans ITC"/>
                                <w:b/>
                                <w:bCs/>
                              </w:rPr>
                              <w:t xml:space="preserve"> fronted Woodpecker”</w:t>
                            </w:r>
                          </w:p>
                          <w:p w14:paraId="680A5877" w14:textId="5999D9B7" w:rsidR="0014224A" w:rsidRPr="00E716FF" w:rsidRDefault="00AF4328" w:rsidP="00AF4328">
                            <w:pPr>
                              <w:rPr>
                                <w:rFonts w:ascii="Tempus Sans ITC" w:hAnsi="Tempus Sans ITC"/>
                                <w:b/>
                                <w:bCs/>
                              </w:rPr>
                            </w:pPr>
                            <w:r>
                              <w:rPr>
                                <w:rFonts w:ascii="Tempus Sans ITC" w:hAnsi="Tempus Sans ITC"/>
                                <w:b/>
                                <w:bCs/>
                              </w:rPr>
                              <w:t>3</w:t>
                            </w:r>
                            <w:r w:rsidRPr="00AF4328">
                              <w:rPr>
                                <w:rFonts w:ascii="Tempus Sans ITC" w:hAnsi="Tempus Sans ITC"/>
                                <w:b/>
                                <w:bCs/>
                                <w:vertAlign w:val="superscript"/>
                              </w:rPr>
                              <w:t>rd</w:t>
                            </w:r>
                            <w:r>
                              <w:rPr>
                                <w:rFonts w:ascii="Tempus Sans ITC" w:hAnsi="Tempus Sans ITC"/>
                                <w:b/>
                                <w:bCs/>
                              </w:rPr>
                              <w:t xml:space="preserve"> – </w:t>
                            </w:r>
                            <w:r w:rsidR="009E0036">
                              <w:rPr>
                                <w:rFonts w:ascii="Tempus Sans ITC" w:hAnsi="Tempus Sans ITC"/>
                                <w:b/>
                                <w:bCs/>
                              </w:rPr>
                              <w:t>Michael Buley “Coral Snake”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23BCB7" id="_x0000_s1033" type="#_x0000_t202" style="position:absolute;left:0;text-align:left;margin-left:254.4pt;margin-top:68.75pt;width:306pt;height:51.75pt;z-index:25171869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" fillcolor="#fff2cc [663]">
                <v:textbox>
                  <w:txbxContent>
                    <w:p w14:paraId="4C38AC8B" w14:textId="43637E44" w:rsidR="0014224A" w:rsidRPr="00E716FF" w:rsidRDefault="0014224A">
                      <w:pPr>
                        <w:rPr>
                          <w:rFonts w:ascii="Tempus Sans ITC" w:hAnsi="Tempus Sans ITC"/>
                          <w:b/>
                          <w:bCs/>
                        </w:rPr>
                      </w:pPr>
                      <w:r w:rsidRPr="00E716FF">
                        <w:rPr>
                          <w:rFonts w:ascii="Tempus Sans ITC" w:hAnsi="Tempus Sans ITC"/>
                          <w:b/>
                          <w:bCs/>
                        </w:rPr>
                        <w:t>1</w:t>
                      </w:r>
                      <w:r w:rsidRPr="00E716FF">
                        <w:rPr>
                          <w:rFonts w:ascii="Tempus Sans ITC" w:hAnsi="Tempus Sans ITC"/>
                          <w:b/>
                          <w:bCs/>
                          <w:vertAlign w:val="superscript"/>
                        </w:rPr>
                        <w:t>st</w:t>
                      </w:r>
                      <w:r w:rsidRPr="00E716FF">
                        <w:rPr>
                          <w:rFonts w:ascii="Tempus Sans ITC" w:hAnsi="Tempus Sans ITC"/>
                          <w:b/>
                          <w:bCs/>
                        </w:rPr>
                        <w:t xml:space="preserve"> Place –</w:t>
                      </w:r>
                      <w:r w:rsidR="00E716FF" w:rsidRPr="00E716FF">
                        <w:rPr>
                          <w:rFonts w:ascii="Tempus Sans ITC" w:hAnsi="Tempus Sans ITC"/>
                          <w:b/>
                          <w:bCs/>
                        </w:rPr>
                        <w:t xml:space="preserve"> </w:t>
                      </w:r>
                      <w:r w:rsidR="009E0036">
                        <w:rPr>
                          <w:rFonts w:ascii="Tempus Sans ITC" w:hAnsi="Tempus Sans ITC"/>
                          <w:b/>
                          <w:bCs/>
                        </w:rPr>
                        <w:t>Sue Sommer “February Speaker Jim Doyle”</w:t>
                      </w:r>
                    </w:p>
                    <w:p w14:paraId="00E5CF9D" w14:textId="4E749B49" w:rsidR="00AF4328" w:rsidRDefault="0014224A" w:rsidP="00AF4328">
                      <w:pPr>
                        <w:rPr>
                          <w:rFonts w:ascii="Tempus Sans ITC" w:hAnsi="Tempus Sans ITC"/>
                          <w:b/>
                          <w:bCs/>
                        </w:rPr>
                      </w:pPr>
                      <w:r w:rsidRPr="00E716FF">
                        <w:rPr>
                          <w:rFonts w:ascii="Tempus Sans ITC" w:hAnsi="Tempus Sans ITC"/>
                          <w:b/>
                          <w:bCs/>
                        </w:rPr>
                        <w:t>2</w:t>
                      </w:r>
                      <w:r w:rsidRPr="00E716FF">
                        <w:rPr>
                          <w:rFonts w:ascii="Tempus Sans ITC" w:hAnsi="Tempus Sans ITC"/>
                          <w:b/>
                          <w:bCs/>
                          <w:vertAlign w:val="superscript"/>
                        </w:rPr>
                        <w:t>nd</w:t>
                      </w:r>
                      <w:r w:rsidRPr="00E716FF">
                        <w:rPr>
                          <w:rFonts w:ascii="Tempus Sans ITC" w:hAnsi="Tempus Sans ITC"/>
                          <w:b/>
                          <w:bCs/>
                        </w:rPr>
                        <w:t xml:space="preserve"> Pla</w:t>
                      </w:r>
                      <w:r w:rsidR="00D17138" w:rsidRPr="00E716FF">
                        <w:rPr>
                          <w:rFonts w:ascii="Tempus Sans ITC" w:hAnsi="Tempus Sans ITC"/>
                          <w:b/>
                          <w:bCs/>
                        </w:rPr>
                        <w:t xml:space="preserve">ce </w:t>
                      </w:r>
                      <w:r w:rsidR="00E716FF" w:rsidRPr="00E716FF">
                        <w:rPr>
                          <w:rFonts w:ascii="Tempus Sans ITC" w:hAnsi="Tempus Sans ITC"/>
                          <w:b/>
                          <w:bCs/>
                        </w:rPr>
                        <w:t>–</w:t>
                      </w:r>
                      <w:r w:rsidR="00D17138" w:rsidRPr="00E716FF">
                        <w:rPr>
                          <w:rFonts w:ascii="Tempus Sans ITC" w:hAnsi="Tempus Sans ITC"/>
                          <w:b/>
                          <w:bCs/>
                        </w:rPr>
                        <w:t xml:space="preserve"> </w:t>
                      </w:r>
                      <w:r w:rsidR="009E0036">
                        <w:rPr>
                          <w:rFonts w:ascii="Tempus Sans ITC" w:hAnsi="Tempus Sans ITC"/>
                          <w:b/>
                          <w:bCs/>
                        </w:rPr>
                        <w:t xml:space="preserve">Don </w:t>
                      </w:r>
                      <w:proofErr w:type="gramStart"/>
                      <w:r w:rsidR="009E0036">
                        <w:rPr>
                          <w:rFonts w:ascii="Tempus Sans ITC" w:hAnsi="Tempus Sans ITC"/>
                          <w:b/>
                          <w:bCs/>
                        </w:rPr>
                        <w:t>Be</w:t>
                      </w:r>
                      <w:r w:rsidR="00B400B4">
                        <w:rPr>
                          <w:rFonts w:ascii="Tempus Sans ITC" w:hAnsi="Tempus Sans ITC"/>
                          <w:b/>
                          <w:bCs/>
                        </w:rPr>
                        <w:t>r</w:t>
                      </w:r>
                      <w:r w:rsidR="009E0036">
                        <w:rPr>
                          <w:rFonts w:ascii="Tempus Sans ITC" w:hAnsi="Tempus Sans ITC"/>
                          <w:b/>
                          <w:bCs/>
                        </w:rPr>
                        <w:t>gquist ”Golden</w:t>
                      </w:r>
                      <w:proofErr w:type="gramEnd"/>
                      <w:r w:rsidR="009E0036">
                        <w:rPr>
                          <w:rFonts w:ascii="Tempus Sans ITC" w:hAnsi="Tempus Sans ITC"/>
                          <w:b/>
                          <w:bCs/>
                        </w:rPr>
                        <w:t xml:space="preserve"> fronted Woodpecker”</w:t>
                      </w:r>
                    </w:p>
                    <w:p w14:paraId="680A5877" w14:textId="5999D9B7" w:rsidR="0014224A" w:rsidRPr="00E716FF" w:rsidRDefault="00AF4328" w:rsidP="00AF4328">
                      <w:pPr>
                        <w:rPr>
                          <w:rFonts w:ascii="Tempus Sans ITC" w:hAnsi="Tempus Sans ITC"/>
                          <w:b/>
                          <w:bCs/>
                        </w:rPr>
                      </w:pPr>
                      <w:r>
                        <w:rPr>
                          <w:rFonts w:ascii="Tempus Sans ITC" w:hAnsi="Tempus Sans ITC"/>
                          <w:b/>
                          <w:bCs/>
                        </w:rPr>
                        <w:t>3</w:t>
                      </w:r>
                      <w:r w:rsidRPr="00AF4328">
                        <w:rPr>
                          <w:rFonts w:ascii="Tempus Sans ITC" w:hAnsi="Tempus Sans ITC"/>
                          <w:b/>
                          <w:bCs/>
                          <w:vertAlign w:val="superscript"/>
                        </w:rPr>
                        <w:t>rd</w:t>
                      </w:r>
                      <w:r>
                        <w:rPr>
                          <w:rFonts w:ascii="Tempus Sans ITC" w:hAnsi="Tempus Sans ITC"/>
                          <w:b/>
                          <w:bCs/>
                        </w:rPr>
                        <w:t xml:space="preserve"> – </w:t>
                      </w:r>
                      <w:r w:rsidR="009E0036">
                        <w:rPr>
                          <w:rFonts w:ascii="Tempus Sans ITC" w:hAnsi="Tempus Sans ITC"/>
                          <w:b/>
                          <w:bCs/>
                        </w:rPr>
                        <w:t>Michael Buley “Coral Snake”</w:t>
                      </w:r>
                    </w:p>
                  </w:txbxContent>
                </v:textbox>
                <w10:wrap type="square"/>
              </v:shape>
            </w:pict>
          </mc:Fallback>
        </mc:AlternateContent>
      </w:r>
    </w:p>
    <w:p w14:paraId="7F4D607A" w14:textId="67AD7A7C" w:rsidR="009F5DEC" w:rsidRDefault="009F5DEC" w:rsidP="009F5DEC">
      <w:pPr>
        <w:jc w:val="center"/>
        <w:rPr>
          <w:rFonts w:ascii="Freestyle Script" w:hAnsi="Freestyle Script"/>
          <w:b/>
          <w:bCs/>
          <w:sz w:val="72"/>
          <w:szCs w:val="72"/>
        </w:rPr>
      </w:pPr>
    </w:p>
    <w:p w14:paraId="4FA0197A" w14:textId="25CA0B09" w:rsidR="009F5DEC" w:rsidRDefault="009F5DEC" w:rsidP="009F5DEC">
      <w:pPr>
        <w:jc w:val="center"/>
        <w:rPr>
          <w:rFonts w:ascii="Freestyle Script" w:hAnsi="Freestyle Script"/>
          <w:b/>
          <w:bCs/>
          <w:sz w:val="72"/>
          <w:szCs w:val="72"/>
        </w:rPr>
      </w:pPr>
    </w:p>
    <w:p w14:paraId="7140E0F4" w14:textId="05EBB10C" w:rsidR="009F5DEC" w:rsidRDefault="009F5DEC" w:rsidP="009F5DEC">
      <w:pPr>
        <w:jc w:val="center"/>
        <w:rPr>
          <w:rFonts w:ascii="Freestyle Script" w:hAnsi="Freestyle Script"/>
          <w:b/>
          <w:bCs/>
          <w:sz w:val="72"/>
          <w:szCs w:val="72"/>
        </w:rPr>
      </w:pPr>
    </w:p>
    <w:p w14:paraId="13109D0C" w14:textId="54FBFB1A" w:rsidR="009F5DEC" w:rsidRDefault="009F5DEC" w:rsidP="009F5DEC">
      <w:pPr>
        <w:jc w:val="center"/>
        <w:rPr>
          <w:rFonts w:ascii="Freestyle Script" w:hAnsi="Freestyle Script"/>
          <w:b/>
          <w:bCs/>
          <w:sz w:val="72"/>
          <w:szCs w:val="72"/>
        </w:rPr>
      </w:pPr>
    </w:p>
    <w:p w14:paraId="2D47CFED" w14:textId="5D23651F" w:rsidR="0014224A" w:rsidRDefault="002C6FD2" w:rsidP="005778BD">
      <w:pPr>
        <w:jc w:val="center"/>
        <w:rPr>
          <w:rFonts w:ascii="Freestyle Script" w:hAnsi="Freestyle Script"/>
          <w:b/>
          <w:bCs/>
          <w:sz w:val="72"/>
          <w:szCs w:val="72"/>
        </w:rPr>
      </w:pPr>
      <w:bookmarkStart w:id="3" w:name="_Hlk165368805"/>
      <w:bookmarkStart w:id="4" w:name="_Hlk165369320"/>
      <w:r w:rsidRPr="00564B16">
        <w:rPr>
          <w:rFonts w:ascii="Freestyle Script" w:hAnsi="Freestyle Script"/>
          <w:b/>
          <w:bCs/>
          <w:noProof/>
          <w:sz w:val="72"/>
          <w:szCs w:val="72"/>
        </w:rPr>
        <mc:AlternateContent>
          <mc:Choice Requires="wps">
            <w:drawing>
              <wp:anchor distT="45720" distB="45720" distL="114300" distR="114300" simplePos="0" relativeHeight="251747367" behindDoc="0" locked="0" layoutInCell="1" allowOverlap="1" wp14:anchorId="3CCE64E6" wp14:editId="72DBFEBF">
                <wp:simplePos x="0" y="0"/>
                <wp:positionH relativeFrom="margin">
                  <wp:posOffset>78916</wp:posOffset>
                </wp:positionH>
                <wp:positionV relativeFrom="paragraph">
                  <wp:posOffset>1482982</wp:posOffset>
                </wp:positionV>
                <wp:extent cx="2724150" cy="2228850"/>
                <wp:effectExtent l="0" t="0" r="0" b="0"/>
                <wp:wrapThrough wrapText="bothSides">
                  <wp:wrapPolygon edited="0">
                    <wp:start x="0" y="0"/>
                    <wp:lineTo x="0" y="21415"/>
                    <wp:lineTo x="21449" y="21415"/>
                    <wp:lineTo x="21449" y="0"/>
                    <wp:lineTo x="0" y="0"/>
                  </wp:wrapPolygon>
                </wp:wrapThrough>
                <wp:docPr id="1485113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2228850"/>
                        </a:xfrm>
                        <a:prstGeom prst="rect">
                          <a:avLst/>
                        </a:prstGeom>
                        <a:solidFill>
                          <a:srgbClr val="FFFFFF"/>
                        </a:solidFill>
                        <a:ln w="9525">
                          <a:noFill/>
                          <a:miter lim="800000"/>
                          <a:headEnd/>
                          <a:tailEnd/>
                        </a:ln>
                      </wps:spPr>
                      <wps:txbx>
                        <w:txbxContent>
                          <w:p w14:paraId="0890DE6A" w14:textId="193425D3" w:rsidR="00B26F03" w:rsidRPr="00177C83" w:rsidRDefault="008B1851" w:rsidP="008B1851">
                            <w:pPr>
                              <w:rPr>
                                <w:rFonts w:ascii="Agency FB" w:hAnsi="Agency FB"/>
                                <w:b/>
                                <w:bCs/>
                                <w:sz w:val="28"/>
                                <w:szCs w:val="28"/>
                              </w:rPr>
                            </w:pPr>
                            <w:r w:rsidRPr="00177C83">
                              <w:rPr>
                                <w:rFonts w:ascii="Agency FB" w:hAnsi="Agency FB"/>
                                <w:b/>
                                <w:bCs/>
                                <w:sz w:val="28"/>
                                <w:szCs w:val="28"/>
                              </w:rPr>
                              <w:t>Ribbons</w:t>
                            </w:r>
                            <w:r w:rsidR="004F2A24" w:rsidRPr="00177C83">
                              <w:rPr>
                                <w:rFonts w:ascii="Agency FB" w:hAnsi="Agency FB"/>
                                <w:b/>
                                <w:bCs/>
                                <w:sz w:val="28"/>
                                <w:szCs w:val="28"/>
                              </w:rPr>
                              <w:t xml:space="preserve"> are</w:t>
                            </w:r>
                            <w:r w:rsidRPr="00177C83">
                              <w:rPr>
                                <w:rFonts w:ascii="Agency FB" w:hAnsi="Agency FB"/>
                                <w:b/>
                                <w:bCs/>
                                <w:sz w:val="28"/>
                                <w:szCs w:val="28"/>
                              </w:rPr>
                              <w:t xml:space="preserve"> awarded to the members whose photos </w:t>
                            </w:r>
                            <w:r w:rsidR="004D26FE" w:rsidRPr="00177C83">
                              <w:rPr>
                                <w:rFonts w:ascii="Agency FB" w:hAnsi="Agency FB"/>
                                <w:b/>
                                <w:bCs/>
                                <w:sz w:val="28"/>
                                <w:szCs w:val="28"/>
                              </w:rPr>
                              <w:t>are the most popular (</w:t>
                            </w:r>
                            <w:r w:rsidRPr="00177C83">
                              <w:rPr>
                                <w:rFonts w:ascii="Agency FB" w:hAnsi="Agency FB"/>
                                <w:b/>
                                <w:bCs/>
                                <w:sz w:val="28"/>
                                <w:szCs w:val="28"/>
                              </w:rPr>
                              <w:t>receive the most “views” on our FaceBook page</w:t>
                            </w:r>
                            <w:r w:rsidR="004D26FE" w:rsidRPr="00177C83">
                              <w:rPr>
                                <w:rFonts w:ascii="Agency FB" w:hAnsi="Agency FB"/>
                                <w:b/>
                                <w:bCs/>
                                <w:sz w:val="28"/>
                                <w:szCs w:val="28"/>
                              </w:rPr>
                              <w:t>)</w:t>
                            </w:r>
                            <w:r w:rsidRPr="00177C83">
                              <w:rPr>
                                <w:rFonts w:ascii="Agency FB" w:hAnsi="Agency FB"/>
                                <w:b/>
                                <w:bCs/>
                                <w:sz w:val="28"/>
                                <w:szCs w:val="28"/>
                              </w:rPr>
                              <w:t xml:space="preserve"> each month. 1</w:t>
                            </w:r>
                            <w:r w:rsidRPr="00177C83">
                              <w:rPr>
                                <w:rFonts w:ascii="Agency FB" w:hAnsi="Agency FB"/>
                                <w:b/>
                                <w:bCs/>
                                <w:sz w:val="28"/>
                                <w:szCs w:val="28"/>
                                <w:vertAlign w:val="superscript"/>
                              </w:rPr>
                              <w:t>st</w:t>
                            </w:r>
                            <w:r w:rsidRPr="00177C83">
                              <w:rPr>
                                <w:rFonts w:ascii="Agency FB" w:hAnsi="Agency FB"/>
                                <w:b/>
                                <w:bCs/>
                                <w:sz w:val="28"/>
                                <w:szCs w:val="28"/>
                              </w:rPr>
                              <w:t>, 2</w:t>
                            </w:r>
                            <w:r w:rsidRPr="00177C83">
                              <w:rPr>
                                <w:rFonts w:ascii="Agency FB" w:hAnsi="Agency FB"/>
                                <w:b/>
                                <w:bCs/>
                                <w:sz w:val="28"/>
                                <w:szCs w:val="28"/>
                                <w:vertAlign w:val="superscript"/>
                              </w:rPr>
                              <w:t>nd</w:t>
                            </w:r>
                            <w:r w:rsidRPr="00177C83">
                              <w:rPr>
                                <w:rFonts w:ascii="Agency FB" w:hAnsi="Agency FB"/>
                                <w:b/>
                                <w:bCs/>
                                <w:sz w:val="28"/>
                                <w:szCs w:val="28"/>
                              </w:rPr>
                              <w:t>, and 3</w:t>
                            </w:r>
                            <w:r w:rsidRPr="00177C83">
                              <w:rPr>
                                <w:rFonts w:ascii="Agency FB" w:hAnsi="Agency FB"/>
                                <w:b/>
                                <w:bCs/>
                                <w:sz w:val="28"/>
                                <w:szCs w:val="28"/>
                                <w:vertAlign w:val="superscript"/>
                              </w:rPr>
                              <w:t>rd</w:t>
                            </w:r>
                            <w:r w:rsidRPr="00177C83">
                              <w:rPr>
                                <w:rFonts w:ascii="Agency FB" w:hAnsi="Agency FB"/>
                                <w:b/>
                                <w:bCs/>
                                <w:sz w:val="28"/>
                                <w:szCs w:val="28"/>
                              </w:rPr>
                              <w:t xml:space="preserve"> place ribbons will be presented at the monthly meetings.  All you have to do is submit your photos to </w:t>
                            </w:r>
                            <w:hyperlink r:id="rId53" w:history="1">
                              <w:r w:rsidRPr="00177C83">
                                <w:rPr>
                                  <w:rStyle w:val="Hyperlink"/>
                                  <w:rFonts w:ascii="Agency FB" w:hAnsi="Agency FB"/>
                                  <w:b/>
                                  <w:bCs/>
                                  <w:sz w:val="28"/>
                                  <w:szCs w:val="28"/>
                                </w:rPr>
                                <w:t>LindheimerMNContact@gmail.com</w:t>
                              </w:r>
                            </w:hyperlink>
                            <w:r w:rsidRPr="00177C83">
                              <w:rPr>
                                <w:rFonts w:ascii="Agency FB" w:hAnsi="Agency FB"/>
                                <w:b/>
                                <w:bCs/>
                                <w:sz w:val="28"/>
                                <w:szCs w:val="28"/>
                              </w:rPr>
                              <w:t xml:space="preserve">.  </w:t>
                            </w:r>
                          </w:p>
                          <w:p w14:paraId="2EF81E0A" w14:textId="77777777" w:rsidR="00885E33" w:rsidRPr="00177C83" w:rsidRDefault="008B1851" w:rsidP="00885E33">
                            <w:pPr>
                              <w:jc w:val="center"/>
                              <w:rPr>
                                <w:rFonts w:ascii="Agency FB" w:hAnsi="Agency FB"/>
                                <w:b/>
                                <w:bCs/>
                                <w:sz w:val="28"/>
                                <w:szCs w:val="28"/>
                              </w:rPr>
                            </w:pPr>
                            <w:r w:rsidRPr="00177C83">
                              <w:rPr>
                                <w:rFonts w:ascii="Agency FB" w:hAnsi="Agency FB"/>
                                <w:b/>
                                <w:bCs/>
                                <w:sz w:val="28"/>
                                <w:szCs w:val="28"/>
                              </w:rPr>
                              <w:t>Thanks! Marilyn McFarland</w:t>
                            </w:r>
                            <w:r w:rsidR="00885E33" w:rsidRPr="00177C83">
                              <w:rPr>
                                <w:rFonts w:ascii="Agency FB" w:hAnsi="Agency FB"/>
                                <w:b/>
                                <w:bCs/>
                                <w:sz w:val="28"/>
                                <w:szCs w:val="28"/>
                              </w:rPr>
                              <w:t xml:space="preserve"> </w:t>
                            </w:r>
                          </w:p>
                          <w:p w14:paraId="0F52F431" w14:textId="2F3F6AFC" w:rsidR="008B1851" w:rsidRPr="00177C83" w:rsidRDefault="00885E33" w:rsidP="00885E33">
                            <w:pPr>
                              <w:jc w:val="center"/>
                              <w:rPr>
                                <w:rFonts w:ascii="Tempus Sans ITC" w:hAnsi="Tempus Sans ITC"/>
                                <w:b/>
                                <w:bCs/>
                                <w:sz w:val="28"/>
                                <w:szCs w:val="28"/>
                              </w:rPr>
                            </w:pPr>
                            <w:r w:rsidRPr="00177C83">
                              <w:rPr>
                                <w:rFonts w:ascii="Agency FB" w:hAnsi="Agency FB"/>
                                <w:b/>
                                <w:bCs/>
                                <w:sz w:val="28"/>
                                <w:szCs w:val="28"/>
                              </w:rPr>
                              <w:t xml:space="preserve">Director, </w:t>
                            </w:r>
                            <w:r w:rsidR="008B1851" w:rsidRPr="00177C83">
                              <w:rPr>
                                <w:rFonts w:ascii="Agency FB" w:hAnsi="Agency FB"/>
                                <w:b/>
                                <w:bCs/>
                                <w:sz w:val="28"/>
                                <w:szCs w:val="28"/>
                              </w:rPr>
                              <w:t>Communications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E64E6" id="_x0000_s1034" type="#_x0000_t202" style="position:absolute;left:0;text-align:left;margin-left:6.2pt;margin-top:116.75pt;width:214.5pt;height:175.5pt;z-index:25174736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" stroked="f">
                <v:textbox>
                  <w:txbxContent>
                    <w:p w14:paraId="0890DE6A" w14:textId="193425D3" w:rsidR="00B26F03" w:rsidRPr="00177C83" w:rsidRDefault="008B1851" w:rsidP="008B1851">
                      <w:pPr>
                        <w:rPr>
                          <w:rFonts w:ascii="Agency FB" w:hAnsi="Agency FB"/>
                          <w:b/>
                          <w:bCs/>
                          <w:sz w:val="28"/>
                          <w:szCs w:val="28"/>
                        </w:rPr>
                      </w:pPr>
                      <w:r w:rsidRPr="00177C83">
                        <w:rPr>
                          <w:rFonts w:ascii="Agency FB" w:hAnsi="Agency FB"/>
                          <w:b/>
                          <w:bCs/>
                          <w:sz w:val="28"/>
                          <w:szCs w:val="28"/>
                        </w:rPr>
                        <w:t>Ribbons</w:t>
                      </w:r>
                      <w:r w:rsidR="004F2A24" w:rsidRPr="00177C83">
                        <w:rPr>
                          <w:rFonts w:ascii="Agency FB" w:hAnsi="Agency FB"/>
                          <w:b/>
                          <w:bCs/>
                          <w:sz w:val="28"/>
                          <w:szCs w:val="28"/>
                        </w:rPr>
                        <w:t xml:space="preserve"> are</w:t>
                      </w:r>
                      <w:r w:rsidRPr="00177C83">
                        <w:rPr>
                          <w:rFonts w:ascii="Agency FB" w:hAnsi="Agency FB"/>
                          <w:b/>
                          <w:bCs/>
                          <w:sz w:val="28"/>
                          <w:szCs w:val="28"/>
                        </w:rPr>
                        <w:t xml:space="preserve"> awarded to the members whose photos </w:t>
                      </w:r>
                      <w:r w:rsidR="004D26FE" w:rsidRPr="00177C83">
                        <w:rPr>
                          <w:rFonts w:ascii="Agency FB" w:hAnsi="Agency FB"/>
                          <w:b/>
                          <w:bCs/>
                          <w:sz w:val="28"/>
                          <w:szCs w:val="28"/>
                        </w:rPr>
                        <w:t>are the most popular (</w:t>
                      </w:r>
                      <w:r w:rsidRPr="00177C83">
                        <w:rPr>
                          <w:rFonts w:ascii="Agency FB" w:hAnsi="Agency FB"/>
                          <w:b/>
                          <w:bCs/>
                          <w:sz w:val="28"/>
                          <w:szCs w:val="28"/>
                        </w:rPr>
                        <w:t>receive the most “views” on our FaceBook page</w:t>
                      </w:r>
                      <w:r w:rsidR="004D26FE" w:rsidRPr="00177C83">
                        <w:rPr>
                          <w:rFonts w:ascii="Agency FB" w:hAnsi="Agency FB"/>
                          <w:b/>
                          <w:bCs/>
                          <w:sz w:val="28"/>
                          <w:szCs w:val="28"/>
                        </w:rPr>
                        <w:t>)</w:t>
                      </w:r>
                      <w:r w:rsidRPr="00177C83">
                        <w:rPr>
                          <w:rFonts w:ascii="Agency FB" w:hAnsi="Agency FB"/>
                          <w:b/>
                          <w:bCs/>
                          <w:sz w:val="28"/>
                          <w:szCs w:val="28"/>
                        </w:rPr>
                        <w:t xml:space="preserve"> each month. 1</w:t>
                      </w:r>
                      <w:r w:rsidRPr="00177C83">
                        <w:rPr>
                          <w:rFonts w:ascii="Agency FB" w:hAnsi="Agency FB"/>
                          <w:b/>
                          <w:bCs/>
                          <w:sz w:val="28"/>
                          <w:szCs w:val="28"/>
                          <w:vertAlign w:val="superscript"/>
                        </w:rPr>
                        <w:t>st</w:t>
                      </w:r>
                      <w:r w:rsidRPr="00177C83">
                        <w:rPr>
                          <w:rFonts w:ascii="Agency FB" w:hAnsi="Agency FB"/>
                          <w:b/>
                          <w:bCs/>
                          <w:sz w:val="28"/>
                          <w:szCs w:val="28"/>
                        </w:rPr>
                        <w:t>, 2</w:t>
                      </w:r>
                      <w:r w:rsidRPr="00177C83">
                        <w:rPr>
                          <w:rFonts w:ascii="Agency FB" w:hAnsi="Agency FB"/>
                          <w:b/>
                          <w:bCs/>
                          <w:sz w:val="28"/>
                          <w:szCs w:val="28"/>
                          <w:vertAlign w:val="superscript"/>
                        </w:rPr>
                        <w:t>nd</w:t>
                      </w:r>
                      <w:r w:rsidRPr="00177C83">
                        <w:rPr>
                          <w:rFonts w:ascii="Agency FB" w:hAnsi="Agency FB"/>
                          <w:b/>
                          <w:bCs/>
                          <w:sz w:val="28"/>
                          <w:szCs w:val="28"/>
                        </w:rPr>
                        <w:t>, and 3</w:t>
                      </w:r>
                      <w:r w:rsidRPr="00177C83">
                        <w:rPr>
                          <w:rFonts w:ascii="Agency FB" w:hAnsi="Agency FB"/>
                          <w:b/>
                          <w:bCs/>
                          <w:sz w:val="28"/>
                          <w:szCs w:val="28"/>
                          <w:vertAlign w:val="superscript"/>
                        </w:rPr>
                        <w:t>rd</w:t>
                      </w:r>
                      <w:r w:rsidRPr="00177C83">
                        <w:rPr>
                          <w:rFonts w:ascii="Agency FB" w:hAnsi="Agency FB"/>
                          <w:b/>
                          <w:bCs/>
                          <w:sz w:val="28"/>
                          <w:szCs w:val="28"/>
                        </w:rPr>
                        <w:t xml:space="preserve"> place ribbons will be presented at the monthly meetings.  All you have to do is submit your photos to </w:t>
                      </w:r>
                      <w:hyperlink r:id="rId54" w:history="1">
                        <w:r w:rsidRPr="00177C83">
                          <w:rPr>
                            <w:rStyle w:val="Hyperlink"/>
                            <w:rFonts w:ascii="Agency FB" w:hAnsi="Agency FB"/>
                            <w:b/>
                            <w:bCs/>
                            <w:sz w:val="28"/>
                            <w:szCs w:val="28"/>
                          </w:rPr>
                          <w:t>LindheimerMNContact@gmail.com</w:t>
                        </w:r>
                      </w:hyperlink>
                      <w:r w:rsidRPr="00177C83">
                        <w:rPr>
                          <w:rFonts w:ascii="Agency FB" w:hAnsi="Agency FB"/>
                          <w:b/>
                          <w:bCs/>
                          <w:sz w:val="28"/>
                          <w:szCs w:val="28"/>
                        </w:rPr>
                        <w:t xml:space="preserve">.  </w:t>
                      </w:r>
                    </w:p>
                    <w:p w14:paraId="2EF81E0A" w14:textId="77777777" w:rsidR="00885E33" w:rsidRPr="00177C83" w:rsidRDefault="008B1851" w:rsidP="00885E33">
                      <w:pPr>
                        <w:jc w:val="center"/>
                        <w:rPr>
                          <w:rFonts w:ascii="Agency FB" w:hAnsi="Agency FB"/>
                          <w:b/>
                          <w:bCs/>
                          <w:sz w:val="28"/>
                          <w:szCs w:val="28"/>
                        </w:rPr>
                      </w:pPr>
                      <w:r w:rsidRPr="00177C83">
                        <w:rPr>
                          <w:rFonts w:ascii="Agency FB" w:hAnsi="Agency FB"/>
                          <w:b/>
                          <w:bCs/>
                          <w:sz w:val="28"/>
                          <w:szCs w:val="28"/>
                        </w:rPr>
                        <w:t>Thanks! Marilyn McFarland</w:t>
                      </w:r>
                      <w:r w:rsidR="00885E33" w:rsidRPr="00177C83">
                        <w:rPr>
                          <w:rFonts w:ascii="Agency FB" w:hAnsi="Agency FB"/>
                          <w:b/>
                          <w:bCs/>
                          <w:sz w:val="28"/>
                          <w:szCs w:val="28"/>
                        </w:rPr>
                        <w:t xml:space="preserve"> </w:t>
                      </w:r>
                    </w:p>
                    <w:p w14:paraId="0F52F431" w14:textId="2F3F6AFC" w:rsidR="008B1851" w:rsidRPr="00177C83" w:rsidRDefault="00885E33" w:rsidP="00885E33">
                      <w:pPr>
                        <w:jc w:val="center"/>
                        <w:rPr>
                          <w:rFonts w:ascii="Tempus Sans ITC" w:hAnsi="Tempus Sans ITC"/>
                          <w:b/>
                          <w:bCs/>
                          <w:sz w:val="28"/>
                          <w:szCs w:val="28"/>
                        </w:rPr>
                      </w:pPr>
                      <w:r w:rsidRPr="00177C83">
                        <w:rPr>
                          <w:rFonts w:ascii="Agency FB" w:hAnsi="Agency FB"/>
                          <w:b/>
                          <w:bCs/>
                          <w:sz w:val="28"/>
                          <w:szCs w:val="28"/>
                        </w:rPr>
                        <w:t xml:space="preserve">Director, </w:t>
                      </w:r>
                      <w:r w:rsidR="008B1851" w:rsidRPr="00177C83">
                        <w:rPr>
                          <w:rFonts w:ascii="Agency FB" w:hAnsi="Agency FB"/>
                          <w:b/>
                          <w:bCs/>
                          <w:sz w:val="28"/>
                          <w:szCs w:val="28"/>
                        </w:rPr>
                        <w:t>Communications</w:t>
                      </w:r>
                    </w:p>
                  </w:txbxContent>
                </v:textbox>
                <w10:wrap type="through" anchorx="margin"/>
              </v:shape>
            </w:pict>
          </mc:Fallback>
        </mc:AlternateContent>
      </w:r>
      <w:r>
        <w:rPr>
          <w:rFonts w:ascii="Freestyle Script" w:hAnsi="Freestyle Script"/>
          <w:b/>
          <w:bCs/>
          <w:noProof/>
          <w:sz w:val="72"/>
          <w:szCs w:val="72"/>
        </w:rPr>
        <w:drawing>
          <wp:anchor distT="0" distB="0" distL="114300" distR="114300" simplePos="0" relativeHeight="251820071" behindDoc="0" locked="0" layoutInCell="1" allowOverlap="1" wp14:anchorId="05795587" wp14:editId="60533322">
            <wp:simplePos x="0" y="0"/>
            <wp:positionH relativeFrom="margin">
              <wp:posOffset>2984527</wp:posOffset>
            </wp:positionH>
            <wp:positionV relativeFrom="paragraph">
              <wp:posOffset>1071056</wp:posOffset>
            </wp:positionV>
            <wp:extent cx="3843655" cy="3162300"/>
            <wp:effectExtent l="152400" t="171450" r="366395" b="381000"/>
            <wp:wrapNone/>
            <wp:docPr id="18778690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869075" name="Picture 23"/>
                    <pic:cNvPicPr/>
                  </pic:nvPicPr>
                  <pic:blipFill>
                    <a:blip r:embed="rId55">
                      <a:extLst>
                        <a:ext uri="{28A0092B-C50C-407E-A947-70E740481C1C}">
                          <a14:useLocalDpi xmlns:a14="http://schemas.microsoft.com/office/drawing/2010/main" val="0"/>
                        </a:ext>
                      </a:extLst>
                    </a:blip>
                    <a:stretch>
                      <a:fillRect/>
                    </a:stretch>
                  </pic:blipFill>
                  <pic:spPr>
                    <a:xfrm>
                      <a:off x="0" y="0"/>
                      <a:ext cx="3843655" cy="3162300"/>
                    </a:xfrm>
                    <a:prstGeom prst="rect">
                      <a:avLst/>
                    </a:prstGeom>
                    <a:ln w="3175">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C5A9223" w14:textId="5CE58444" w:rsidR="0014224A" w:rsidRDefault="006F5642" w:rsidP="005778BD">
      <w:pPr>
        <w:jc w:val="center"/>
        <w:rPr>
          <w:rFonts w:ascii="Freestyle Script" w:hAnsi="Freestyle Script"/>
          <w:b/>
          <w:bCs/>
          <w:sz w:val="72"/>
          <w:szCs w:val="72"/>
        </w:rPr>
      </w:pPr>
      <w:r>
        <w:rPr>
          <w:rFonts w:ascii="Tempus Sans ITC" w:hAnsi="Tempus Sans ITC" w:cs="Arial"/>
          <w:b/>
          <w:bCs/>
          <w:noProof/>
          <w:color w:val="202122"/>
          <w:sz w:val="28"/>
          <w:szCs w:val="28"/>
        </w:rPr>
        <w:lastRenderedPageBreak/>
        <w:drawing>
          <wp:anchor distT="0" distB="0" distL="114300" distR="114300" simplePos="0" relativeHeight="251799591" behindDoc="0" locked="0" layoutInCell="1" allowOverlap="1" wp14:anchorId="788F698A" wp14:editId="48AFF304">
            <wp:simplePos x="0" y="0"/>
            <wp:positionH relativeFrom="page">
              <wp:align>left</wp:align>
            </wp:positionH>
            <wp:positionV relativeFrom="paragraph">
              <wp:posOffset>190500</wp:posOffset>
            </wp:positionV>
            <wp:extent cx="4063809" cy="2933065"/>
            <wp:effectExtent l="171450" t="171450" r="375285" b="381635"/>
            <wp:wrapThrough wrapText="bothSides">
              <wp:wrapPolygon edited="0">
                <wp:start x="709" y="-1263"/>
                <wp:lineTo x="-810" y="-982"/>
                <wp:lineTo x="-911" y="22306"/>
                <wp:lineTo x="0" y="23709"/>
                <wp:lineTo x="911" y="24270"/>
                <wp:lineTo x="21570" y="24270"/>
                <wp:lineTo x="22582" y="23709"/>
                <wp:lineTo x="23494" y="21605"/>
                <wp:lineTo x="23392" y="982"/>
                <wp:lineTo x="22076" y="-982"/>
                <wp:lineTo x="21873" y="-1263"/>
                <wp:lineTo x="709" y="-1263"/>
              </wp:wrapPolygon>
            </wp:wrapThrough>
            <wp:docPr id="154673796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37961" name="Picture 21"/>
                    <pic:cNvPicPr/>
                  </pic:nvPicPr>
                  <pic:blipFill>
                    <a:blip r:embed="rId56">
                      <a:extLst>
                        <a:ext uri="{28A0092B-C50C-407E-A947-70E740481C1C}">
                          <a14:useLocalDpi xmlns:a14="http://schemas.microsoft.com/office/drawing/2010/main" val="0"/>
                        </a:ext>
                      </a:extLst>
                    </a:blip>
                    <a:stretch>
                      <a:fillRect/>
                    </a:stretch>
                  </pic:blipFill>
                  <pic:spPr>
                    <a:xfrm>
                      <a:off x="0" y="0"/>
                      <a:ext cx="4063809" cy="2933065"/>
                    </a:xfrm>
                    <a:prstGeom prst="rect">
                      <a:avLst/>
                    </a:prstGeom>
                    <a:ln w="3175">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F347C59" w14:textId="7C073AAB" w:rsidR="008E06AF" w:rsidRDefault="002C6FD2" w:rsidP="000471FC">
      <w:pPr>
        <w:jc w:val="center"/>
        <w:rPr>
          <w:rFonts w:ascii="Freestyle Script" w:hAnsi="Freestyle Script"/>
          <w:b/>
          <w:bCs/>
          <w:sz w:val="72"/>
          <w:szCs w:val="72"/>
        </w:rPr>
      </w:pPr>
      <w:r>
        <w:rPr>
          <w:rFonts w:ascii="Freestyle Script" w:hAnsi="Freestyle Script"/>
          <w:b/>
          <w:bCs/>
          <w:noProof/>
          <w:sz w:val="72"/>
          <w:szCs w:val="72"/>
        </w:rPr>
        <w:drawing>
          <wp:anchor distT="0" distB="0" distL="114300" distR="114300" simplePos="0" relativeHeight="251832359" behindDoc="0" locked="0" layoutInCell="1" allowOverlap="1" wp14:anchorId="5768DF7A" wp14:editId="3C62AC08">
            <wp:simplePos x="0" y="0"/>
            <wp:positionH relativeFrom="page">
              <wp:align>right</wp:align>
            </wp:positionH>
            <wp:positionV relativeFrom="paragraph">
              <wp:posOffset>2918163</wp:posOffset>
            </wp:positionV>
            <wp:extent cx="4540885" cy="3105150"/>
            <wp:effectExtent l="152400" t="171450" r="374015" b="381000"/>
            <wp:wrapThrough wrapText="bothSides">
              <wp:wrapPolygon edited="0">
                <wp:start x="634" y="-1193"/>
                <wp:lineTo x="-725" y="-928"/>
                <wp:lineTo x="-725" y="22528"/>
                <wp:lineTo x="725" y="23853"/>
                <wp:lineTo x="816" y="24118"/>
                <wp:lineTo x="21567" y="24118"/>
                <wp:lineTo x="21657" y="23853"/>
                <wp:lineTo x="23107" y="22528"/>
                <wp:lineTo x="23288" y="20275"/>
                <wp:lineTo x="23198" y="928"/>
                <wp:lineTo x="22020" y="-928"/>
                <wp:lineTo x="21839" y="-1193"/>
                <wp:lineTo x="634" y="-1193"/>
              </wp:wrapPolygon>
            </wp:wrapThrough>
            <wp:docPr id="185101137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11376" name="Picture 2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540885" cy="3105150"/>
                    </a:xfrm>
                    <a:prstGeom prst="rect">
                      <a:avLst/>
                    </a:prstGeom>
                    <a:ln w="3175">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F5642">
        <w:rPr>
          <w:noProof/>
        </w:rPr>
        <w:drawing>
          <wp:anchor distT="0" distB="0" distL="114300" distR="114300" simplePos="0" relativeHeight="251880487" behindDoc="0" locked="0" layoutInCell="1" allowOverlap="1" wp14:anchorId="476B42F3" wp14:editId="726876E4">
            <wp:simplePos x="0" y="0"/>
            <wp:positionH relativeFrom="margin">
              <wp:align>left</wp:align>
            </wp:positionH>
            <wp:positionV relativeFrom="paragraph">
              <wp:posOffset>5307330</wp:posOffset>
            </wp:positionV>
            <wp:extent cx="3657600" cy="3613524"/>
            <wp:effectExtent l="171450" t="171450" r="381000" b="387350"/>
            <wp:wrapNone/>
            <wp:docPr id="655176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76592" name=""/>
                    <pic:cNvPicPr/>
                  </pic:nvPicPr>
                  <pic:blipFill>
                    <a:blip r:embed="rId58">
                      <a:extLst>
                        <a:ext uri="{28A0092B-C50C-407E-A947-70E740481C1C}">
                          <a14:useLocalDpi xmlns:a14="http://schemas.microsoft.com/office/drawing/2010/main" val="0"/>
                        </a:ext>
                      </a:extLst>
                    </a:blip>
                    <a:stretch>
                      <a:fillRect/>
                    </a:stretch>
                  </pic:blipFill>
                  <pic:spPr>
                    <a:xfrm>
                      <a:off x="0" y="0"/>
                      <a:ext cx="3657600" cy="3613524"/>
                    </a:xfrm>
                    <a:prstGeom prst="rect">
                      <a:avLst/>
                    </a:prstGeom>
                    <a:ln w="3175">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400B4" w:rsidRPr="009F5DEC">
        <w:rPr>
          <w:rFonts w:ascii="Freestyle Script" w:hAnsi="Freestyle Script"/>
          <w:b/>
          <w:bCs/>
          <w:noProof/>
          <w:sz w:val="72"/>
          <w:szCs w:val="72"/>
        </w:rPr>
        <mc:AlternateContent>
          <mc:Choice Requires="wps">
            <w:drawing>
              <wp:anchor distT="45720" distB="45720" distL="114300" distR="114300" simplePos="0" relativeHeight="251706407" behindDoc="0" locked="0" layoutInCell="1" allowOverlap="1" wp14:anchorId="25FE9BD2" wp14:editId="4E3CEF18">
                <wp:simplePos x="0" y="0"/>
                <wp:positionH relativeFrom="margin">
                  <wp:posOffset>4118610</wp:posOffset>
                </wp:positionH>
                <wp:positionV relativeFrom="paragraph">
                  <wp:posOffset>1402080</wp:posOffset>
                </wp:positionV>
                <wp:extent cx="3200400" cy="1404620"/>
                <wp:effectExtent l="0" t="0" r="19050" b="19685"/>
                <wp:wrapSquare wrapText="bothSides"/>
                <wp:docPr id="1540492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404620"/>
                        </a:xfrm>
                        <a:prstGeom prst="rect">
                          <a:avLst/>
                        </a:prstGeom>
                        <a:solidFill>
                          <a:schemeClr val="accent1">
                            <a:lumMod val="20000"/>
                            <a:lumOff val="80000"/>
                          </a:schemeClr>
                        </a:solidFill>
                        <a:ln w="9525">
                          <a:solidFill>
                            <a:srgbClr val="000000"/>
                          </a:solidFill>
                          <a:miter lim="800000"/>
                          <a:headEnd/>
                          <a:tailEnd/>
                        </a:ln>
                      </wps:spPr>
                      <wps:txbx>
                        <w:txbxContent>
                          <w:p w14:paraId="67B58FFC" w14:textId="0C0DA32C" w:rsidR="009F5DEC" w:rsidRPr="00F90F9B" w:rsidRDefault="009F5DEC" w:rsidP="009F5DEC">
                            <w:pPr>
                              <w:rPr>
                                <w:rFonts w:ascii="Tempus Sans ITC" w:hAnsi="Tempus Sans ITC"/>
                                <w:b/>
                                <w:bCs/>
                              </w:rPr>
                            </w:pPr>
                            <w:r w:rsidRPr="00F90F9B">
                              <w:rPr>
                                <w:rFonts w:ascii="Tempus Sans ITC" w:hAnsi="Tempus Sans ITC"/>
                                <w:b/>
                                <w:bCs/>
                              </w:rPr>
                              <w:t>1</w:t>
                            </w:r>
                            <w:r w:rsidRPr="00F90F9B">
                              <w:rPr>
                                <w:rFonts w:ascii="Tempus Sans ITC" w:hAnsi="Tempus Sans ITC"/>
                                <w:b/>
                                <w:bCs/>
                                <w:vertAlign w:val="superscript"/>
                              </w:rPr>
                              <w:t>st</w:t>
                            </w:r>
                            <w:r w:rsidRPr="00F90F9B">
                              <w:rPr>
                                <w:rFonts w:ascii="Tempus Sans ITC" w:hAnsi="Tempus Sans ITC"/>
                                <w:b/>
                                <w:bCs/>
                              </w:rPr>
                              <w:t xml:space="preserve"> Place – </w:t>
                            </w:r>
                            <w:r w:rsidR="000471FC">
                              <w:rPr>
                                <w:rFonts w:ascii="Tempus Sans ITC" w:hAnsi="Tempus Sans ITC"/>
                                <w:b/>
                                <w:bCs/>
                              </w:rPr>
                              <w:t>Mike Poffenberger “BatCon”</w:t>
                            </w:r>
                          </w:p>
                          <w:p w14:paraId="3B61A285" w14:textId="3D2EC3CD" w:rsidR="009F5DEC" w:rsidRPr="00F90F9B" w:rsidRDefault="009F5DEC" w:rsidP="009F5DEC">
                            <w:pPr>
                              <w:rPr>
                                <w:rFonts w:ascii="Tempus Sans ITC" w:hAnsi="Tempus Sans ITC"/>
                                <w:b/>
                                <w:bCs/>
                              </w:rPr>
                            </w:pPr>
                            <w:r w:rsidRPr="00F90F9B">
                              <w:rPr>
                                <w:rFonts w:ascii="Tempus Sans ITC" w:hAnsi="Tempus Sans ITC"/>
                                <w:b/>
                                <w:bCs/>
                              </w:rPr>
                              <w:t>2</w:t>
                            </w:r>
                            <w:r w:rsidRPr="00F90F9B">
                              <w:rPr>
                                <w:rFonts w:ascii="Tempus Sans ITC" w:hAnsi="Tempus Sans ITC"/>
                                <w:b/>
                                <w:bCs/>
                                <w:vertAlign w:val="superscript"/>
                              </w:rPr>
                              <w:t>nd</w:t>
                            </w:r>
                            <w:r w:rsidRPr="00F90F9B">
                              <w:rPr>
                                <w:rFonts w:ascii="Tempus Sans ITC" w:hAnsi="Tempus Sans ITC"/>
                                <w:b/>
                                <w:bCs/>
                              </w:rPr>
                              <w:t xml:space="preserve"> Place –</w:t>
                            </w:r>
                            <w:r w:rsidR="00AF4328">
                              <w:rPr>
                                <w:rFonts w:ascii="Tempus Sans ITC" w:hAnsi="Tempus Sans ITC"/>
                                <w:b/>
                                <w:bCs/>
                              </w:rPr>
                              <w:t xml:space="preserve"> </w:t>
                            </w:r>
                            <w:r w:rsidR="000471FC">
                              <w:rPr>
                                <w:rFonts w:ascii="Tempus Sans ITC" w:hAnsi="Tempus Sans ITC"/>
                                <w:b/>
                                <w:bCs/>
                              </w:rPr>
                              <w:t>Amy Sharp “Bluebonnets at the Gorge”</w:t>
                            </w:r>
                          </w:p>
                          <w:p w14:paraId="2BA49857" w14:textId="3B843A7C" w:rsidR="009F5DEC" w:rsidRPr="00F90F9B" w:rsidRDefault="009F5DEC" w:rsidP="009F5DEC">
                            <w:pPr>
                              <w:rPr>
                                <w:rFonts w:ascii="Tempus Sans ITC" w:hAnsi="Tempus Sans ITC"/>
                                <w:b/>
                                <w:bCs/>
                              </w:rPr>
                            </w:pPr>
                            <w:r w:rsidRPr="00F90F9B">
                              <w:rPr>
                                <w:rFonts w:ascii="Tempus Sans ITC" w:hAnsi="Tempus Sans ITC"/>
                                <w:b/>
                                <w:bCs/>
                              </w:rPr>
                              <w:t>3rd Place –</w:t>
                            </w:r>
                            <w:r w:rsidR="00AF4328">
                              <w:rPr>
                                <w:rFonts w:ascii="Tempus Sans ITC" w:hAnsi="Tempus Sans ITC"/>
                                <w:b/>
                                <w:bCs/>
                              </w:rPr>
                              <w:t xml:space="preserve"> </w:t>
                            </w:r>
                            <w:r w:rsidR="000471FC">
                              <w:rPr>
                                <w:rFonts w:ascii="Tempus Sans ITC" w:hAnsi="Tempus Sans ITC"/>
                                <w:b/>
                                <w:bCs/>
                              </w:rPr>
                              <w:t>Judy Henfey “DinoDays” Collage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FE9BD2" id="_x0000_s1035" type="#_x0000_t202" style="position:absolute;left:0;text-align:left;margin-left:324.3pt;margin-top:110.4pt;width:252pt;height:110.6pt;z-index:25170640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" fillcolor="#d9e2f3 [660]">
                <v:textbox style="mso-fit-shape-to-text:t">
                  <w:txbxContent>
                    <w:p w14:paraId="67B58FFC" w14:textId="0C0DA32C" w:rsidR="009F5DEC" w:rsidRPr="00F90F9B" w:rsidRDefault="009F5DEC" w:rsidP="009F5DEC">
                      <w:pPr>
                        <w:rPr>
                          <w:rFonts w:ascii="Tempus Sans ITC" w:hAnsi="Tempus Sans ITC"/>
                          <w:b/>
                          <w:bCs/>
                        </w:rPr>
                      </w:pPr>
                      <w:r w:rsidRPr="00F90F9B">
                        <w:rPr>
                          <w:rFonts w:ascii="Tempus Sans ITC" w:hAnsi="Tempus Sans ITC"/>
                          <w:b/>
                          <w:bCs/>
                        </w:rPr>
                        <w:t>1</w:t>
                      </w:r>
                      <w:r w:rsidRPr="00F90F9B">
                        <w:rPr>
                          <w:rFonts w:ascii="Tempus Sans ITC" w:hAnsi="Tempus Sans ITC"/>
                          <w:b/>
                          <w:bCs/>
                          <w:vertAlign w:val="superscript"/>
                        </w:rPr>
                        <w:t>st</w:t>
                      </w:r>
                      <w:r w:rsidRPr="00F90F9B">
                        <w:rPr>
                          <w:rFonts w:ascii="Tempus Sans ITC" w:hAnsi="Tempus Sans ITC"/>
                          <w:b/>
                          <w:bCs/>
                        </w:rPr>
                        <w:t xml:space="preserve"> Place – </w:t>
                      </w:r>
                      <w:r w:rsidR="000471FC">
                        <w:rPr>
                          <w:rFonts w:ascii="Tempus Sans ITC" w:hAnsi="Tempus Sans ITC"/>
                          <w:b/>
                          <w:bCs/>
                        </w:rPr>
                        <w:t>Mike Poffenberger “BatCon”</w:t>
                      </w:r>
                    </w:p>
                    <w:p w14:paraId="3B61A285" w14:textId="3D2EC3CD" w:rsidR="009F5DEC" w:rsidRPr="00F90F9B" w:rsidRDefault="009F5DEC" w:rsidP="009F5DEC">
                      <w:pPr>
                        <w:rPr>
                          <w:rFonts w:ascii="Tempus Sans ITC" w:hAnsi="Tempus Sans ITC"/>
                          <w:b/>
                          <w:bCs/>
                        </w:rPr>
                      </w:pPr>
                      <w:r w:rsidRPr="00F90F9B">
                        <w:rPr>
                          <w:rFonts w:ascii="Tempus Sans ITC" w:hAnsi="Tempus Sans ITC"/>
                          <w:b/>
                          <w:bCs/>
                        </w:rPr>
                        <w:t>2</w:t>
                      </w:r>
                      <w:r w:rsidRPr="00F90F9B">
                        <w:rPr>
                          <w:rFonts w:ascii="Tempus Sans ITC" w:hAnsi="Tempus Sans ITC"/>
                          <w:b/>
                          <w:bCs/>
                          <w:vertAlign w:val="superscript"/>
                        </w:rPr>
                        <w:t>nd</w:t>
                      </w:r>
                      <w:r w:rsidRPr="00F90F9B">
                        <w:rPr>
                          <w:rFonts w:ascii="Tempus Sans ITC" w:hAnsi="Tempus Sans ITC"/>
                          <w:b/>
                          <w:bCs/>
                        </w:rPr>
                        <w:t xml:space="preserve"> Place –</w:t>
                      </w:r>
                      <w:r w:rsidR="00AF4328">
                        <w:rPr>
                          <w:rFonts w:ascii="Tempus Sans ITC" w:hAnsi="Tempus Sans ITC"/>
                          <w:b/>
                          <w:bCs/>
                        </w:rPr>
                        <w:t xml:space="preserve"> </w:t>
                      </w:r>
                      <w:r w:rsidR="000471FC">
                        <w:rPr>
                          <w:rFonts w:ascii="Tempus Sans ITC" w:hAnsi="Tempus Sans ITC"/>
                          <w:b/>
                          <w:bCs/>
                        </w:rPr>
                        <w:t>Amy Sharp “Bluebonnets at the Gorge”</w:t>
                      </w:r>
                    </w:p>
                    <w:p w14:paraId="2BA49857" w14:textId="3B843A7C" w:rsidR="009F5DEC" w:rsidRPr="00F90F9B" w:rsidRDefault="009F5DEC" w:rsidP="009F5DEC">
                      <w:pPr>
                        <w:rPr>
                          <w:rFonts w:ascii="Tempus Sans ITC" w:hAnsi="Tempus Sans ITC"/>
                          <w:b/>
                          <w:bCs/>
                        </w:rPr>
                      </w:pPr>
                      <w:r w:rsidRPr="00F90F9B">
                        <w:rPr>
                          <w:rFonts w:ascii="Tempus Sans ITC" w:hAnsi="Tempus Sans ITC"/>
                          <w:b/>
                          <w:bCs/>
                        </w:rPr>
                        <w:t>3rd Place –</w:t>
                      </w:r>
                      <w:r w:rsidR="00AF4328">
                        <w:rPr>
                          <w:rFonts w:ascii="Tempus Sans ITC" w:hAnsi="Tempus Sans ITC"/>
                          <w:b/>
                          <w:bCs/>
                        </w:rPr>
                        <w:t xml:space="preserve"> </w:t>
                      </w:r>
                      <w:r w:rsidR="000471FC">
                        <w:rPr>
                          <w:rFonts w:ascii="Tempus Sans ITC" w:hAnsi="Tempus Sans ITC"/>
                          <w:b/>
                          <w:bCs/>
                        </w:rPr>
                        <w:t>Judy Henfey “DinoDays” Collage</w:t>
                      </w:r>
                    </w:p>
                  </w:txbxContent>
                </v:textbox>
                <w10:wrap type="square" anchorx="margin"/>
              </v:shape>
            </w:pict>
          </mc:Fallback>
        </mc:AlternateContent>
      </w:r>
      <w:r w:rsidR="00EF5D78">
        <w:rPr>
          <w:rFonts w:ascii="Freestyle Script" w:hAnsi="Freestyle Script"/>
          <w:b/>
          <w:bCs/>
          <w:sz w:val="72"/>
          <w:szCs w:val="72"/>
        </w:rPr>
        <w:t>Communications Photo Awards</w:t>
      </w:r>
      <w:r w:rsidR="00A66F1F">
        <w:rPr>
          <w:rFonts w:ascii="Freestyle Script" w:hAnsi="Freestyle Script"/>
          <w:b/>
          <w:bCs/>
          <w:sz w:val="72"/>
          <w:szCs w:val="72"/>
        </w:rPr>
        <w:t xml:space="preserve"> – </w:t>
      </w:r>
      <w:bookmarkEnd w:id="3"/>
      <w:r w:rsidR="00832A70">
        <w:rPr>
          <w:rFonts w:ascii="Freestyle Script" w:hAnsi="Freestyle Script"/>
          <w:b/>
          <w:bCs/>
          <w:sz w:val="72"/>
          <w:szCs w:val="72"/>
        </w:rPr>
        <w:t>March</w:t>
      </w:r>
      <w:r w:rsidR="00754DA7">
        <w:rPr>
          <w:rFonts w:ascii="Freestyle Script" w:hAnsi="Freestyle Script"/>
          <w:b/>
          <w:bCs/>
          <w:sz w:val="72"/>
          <w:szCs w:val="72"/>
        </w:rPr>
        <w:t xml:space="preserve"> 202</w:t>
      </w:r>
      <w:bookmarkEnd w:id="4"/>
      <w:r w:rsidR="00832A70">
        <w:rPr>
          <w:rFonts w:ascii="Freestyle Script" w:hAnsi="Freestyle Script"/>
          <w:b/>
          <w:bCs/>
          <w:sz w:val="72"/>
          <w:szCs w:val="72"/>
        </w:rPr>
        <w:t>6</w:t>
      </w:r>
      <w:r w:rsidR="008E06AF">
        <w:rPr>
          <w:rFonts w:ascii="Freestyle Script" w:hAnsi="Freestyle Script"/>
          <w:b/>
          <w:bCs/>
          <w:sz w:val="72"/>
          <w:szCs w:val="72"/>
        </w:rPr>
        <w:br w:type="page"/>
      </w:r>
    </w:p>
    <w:p w14:paraId="085FFA03" w14:textId="531CC644" w:rsidR="007353BC" w:rsidRDefault="000471FC">
      <w:pPr>
        <w:rPr>
          <w:rFonts w:ascii="Freestyle Script" w:hAnsi="Freestyle Script"/>
          <w:b/>
          <w:bCs/>
          <w:sz w:val="72"/>
          <w:szCs w:val="72"/>
        </w:rPr>
      </w:pPr>
      <w:r>
        <w:rPr>
          <w:noProof/>
        </w:rPr>
        <w:lastRenderedPageBreak/>
        <w:drawing>
          <wp:anchor distT="0" distB="0" distL="114300" distR="114300" simplePos="0" relativeHeight="251879463" behindDoc="0" locked="0" layoutInCell="1" allowOverlap="1" wp14:anchorId="4ACBB5AE" wp14:editId="7E60A467">
            <wp:simplePos x="0" y="0"/>
            <wp:positionH relativeFrom="margin">
              <wp:posOffset>191770</wp:posOffset>
            </wp:positionH>
            <wp:positionV relativeFrom="paragraph">
              <wp:posOffset>601345</wp:posOffset>
            </wp:positionV>
            <wp:extent cx="6816725" cy="4371975"/>
            <wp:effectExtent l="19050" t="19050" r="22225" b="28575"/>
            <wp:wrapThrough wrapText="bothSides">
              <wp:wrapPolygon edited="0">
                <wp:start x="-60" y="-94"/>
                <wp:lineTo x="-60" y="21647"/>
                <wp:lineTo x="21610" y="21647"/>
                <wp:lineTo x="21610" y="-94"/>
                <wp:lineTo x="-60" y="-94"/>
              </wp:wrapPolygon>
            </wp:wrapThrough>
            <wp:docPr id="1523111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11201" name=""/>
                    <pic:cNvPicPr/>
                  </pic:nvPicPr>
                  <pic:blipFill>
                    <a:blip r:embed="rId59">
                      <a:extLst>
                        <a:ext uri="{28A0092B-C50C-407E-A947-70E740481C1C}">
                          <a14:useLocalDpi xmlns:a14="http://schemas.microsoft.com/office/drawing/2010/main" val="0"/>
                        </a:ext>
                      </a:extLst>
                    </a:blip>
                    <a:stretch>
                      <a:fillRect/>
                    </a:stretch>
                  </pic:blipFill>
                  <pic:spPr>
                    <a:xfrm>
                      <a:off x="0" y="0"/>
                      <a:ext cx="6816725" cy="437197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D17138">
        <w:rPr>
          <w:rFonts w:ascii="Freestyle Script" w:hAnsi="Freestyle Script"/>
          <w:b/>
          <w:bCs/>
          <w:sz w:val="72"/>
          <w:szCs w:val="72"/>
        </w:rPr>
        <w:t xml:space="preserve"> </w:t>
      </w:r>
      <w:r w:rsidR="000C4D8F">
        <w:rPr>
          <w:rFonts w:ascii="Freestyle Script" w:hAnsi="Freestyle Script"/>
          <w:b/>
          <w:bCs/>
          <w:sz w:val="72"/>
          <w:szCs w:val="72"/>
        </w:rPr>
        <w:t>Web &amp; Facebook St</w:t>
      </w:r>
      <w:r w:rsidR="00330D39">
        <w:rPr>
          <w:rFonts w:ascii="Freestyle Script" w:hAnsi="Freestyle Script"/>
          <w:b/>
          <w:bCs/>
          <w:sz w:val="72"/>
          <w:szCs w:val="72"/>
        </w:rPr>
        <w:t>ats</w:t>
      </w:r>
    </w:p>
    <w:p w14:paraId="09988741" w14:textId="77777777" w:rsidR="00FD7F9F" w:rsidRDefault="00FD7F9F" w:rsidP="00FD7F9F">
      <w:pPr>
        <w:jc w:val="right"/>
        <w:rPr>
          <w:rFonts w:ascii="Tempus Sans ITC" w:hAnsi="Tempus Sans ITC" w:cs="MV Boli"/>
          <w:b/>
          <w:bCs/>
          <w:sz w:val="36"/>
          <w:szCs w:val="36"/>
        </w:rPr>
      </w:pPr>
      <w:r w:rsidRPr="004B05D3">
        <w:rPr>
          <w:rFonts w:ascii="Arial Narrow" w:hAnsi="Arial Narrow"/>
          <w:b/>
          <w:bCs/>
          <w:noProof/>
          <w:sz w:val="36"/>
          <w:szCs w:val="36"/>
        </w:rPr>
        <w:drawing>
          <wp:anchor distT="0" distB="0" distL="114300" distR="114300" simplePos="0" relativeHeight="251887655" behindDoc="1" locked="0" layoutInCell="1" allowOverlap="1" wp14:anchorId="29935AC4" wp14:editId="150DEA25">
            <wp:simplePos x="0" y="0"/>
            <wp:positionH relativeFrom="column">
              <wp:posOffset>467360</wp:posOffset>
            </wp:positionH>
            <wp:positionV relativeFrom="paragraph">
              <wp:posOffset>9875520</wp:posOffset>
            </wp:positionV>
            <wp:extent cx="5986145" cy="4489450"/>
            <wp:effectExtent l="0" t="0" r="0" b="6350"/>
            <wp:wrapNone/>
            <wp:docPr id="236" name="Picture 236" descr="A butterfly on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butterfly on a tree&#10;&#10;AI-generated content may be incorrect."/>
                    <pic:cNvPicPr/>
                  </pic:nvPicPr>
                  <pic:blipFill>
                    <a:blip r:embed="rId60">
                      <a:extLst>
                        <a:ext uri="{28A0092B-C50C-407E-A947-70E740481C1C}">
                          <a14:useLocalDpi xmlns:a14="http://schemas.microsoft.com/office/drawing/2010/main" val="0"/>
                        </a:ext>
                      </a:extLst>
                    </a:blip>
                    <a:stretch>
                      <a:fillRect/>
                    </a:stretch>
                  </pic:blipFill>
                  <pic:spPr bwMode="auto">
                    <a:xfrm>
                      <a:off x="0" y="0"/>
                      <a:ext cx="5986145" cy="4489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C6572">
        <w:rPr>
          <w:rFonts w:ascii="Tempus Sans ITC" w:hAnsi="Tempus Sans ITC" w:cs="MV Boli"/>
          <w:b/>
          <w:bCs/>
          <w:sz w:val="36"/>
          <w:szCs w:val="36"/>
        </w:rPr>
        <w:t xml:space="preserve"> </w:t>
      </w:r>
    </w:p>
    <w:p w14:paraId="4AA2C001" w14:textId="77777777" w:rsidR="00384AC6" w:rsidRDefault="00384AC6" w:rsidP="00FD7F9F">
      <w:pPr>
        <w:jc w:val="center"/>
        <w:rPr>
          <w:rFonts w:ascii="Tempus Sans ITC" w:hAnsi="Tempus Sans ITC" w:cs="MV Boli"/>
          <w:b/>
          <w:bCs/>
          <w:sz w:val="48"/>
          <w:szCs w:val="48"/>
        </w:rPr>
      </w:pPr>
    </w:p>
    <w:p w14:paraId="3CE862BB" w14:textId="6094E1AE" w:rsidR="00FD7F9F" w:rsidRPr="00FD7F9F" w:rsidRDefault="00FD7F9F" w:rsidP="00FD7F9F">
      <w:pPr>
        <w:jc w:val="center"/>
        <w:rPr>
          <w:rFonts w:ascii="Tempus Sans ITC" w:hAnsi="Tempus Sans ITC" w:cs="MV Boli"/>
          <w:b/>
          <w:bCs/>
          <w:sz w:val="48"/>
          <w:szCs w:val="48"/>
        </w:rPr>
      </w:pPr>
      <w:r w:rsidRPr="00FD7F9F">
        <w:rPr>
          <w:rFonts w:ascii="Tempus Sans ITC" w:hAnsi="Tempus Sans ITC" w:cs="MV Boli"/>
          <w:b/>
          <w:bCs/>
          <w:sz w:val="48"/>
          <w:szCs w:val="48"/>
        </w:rPr>
        <w:t>Chapter Recertifications and Milestone Awards</w:t>
      </w:r>
    </w:p>
    <w:p w14:paraId="3A20755A" w14:textId="77777777" w:rsidR="00FD7F9F" w:rsidRPr="00FD7F9F" w:rsidRDefault="00FD7F9F" w:rsidP="00FD7F9F">
      <w:pPr>
        <w:widowControl w:val="0"/>
        <w:autoSpaceDE w:val="0"/>
        <w:autoSpaceDN w:val="0"/>
        <w:adjustRightInd w:val="0"/>
        <w:jc w:val="center"/>
        <w:rPr>
          <w:rFonts w:ascii="Tempus Sans ITC" w:hAnsi="Tempus Sans ITC" w:cs="MV Boli"/>
          <w:b/>
          <w:bCs/>
          <w:color w:val="385623" w:themeColor="accent6" w:themeShade="80"/>
          <w:sz w:val="44"/>
          <w:szCs w:val="44"/>
        </w:rPr>
      </w:pPr>
      <w:r w:rsidRPr="00FD7F9F">
        <w:rPr>
          <w:rFonts w:ascii="Tempus Sans ITC" w:hAnsi="Tempus Sans ITC" w:cs="MV Boli"/>
          <w:b/>
          <w:bCs/>
          <w:color w:val="385623" w:themeColor="accent6" w:themeShade="80"/>
          <w:sz w:val="44"/>
          <w:szCs w:val="44"/>
        </w:rPr>
        <w:t>THANK YOU TO OUR VOLUNTEERS!</w:t>
      </w:r>
    </w:p>
    <w:p w14:paraId="0A42DA3C" w14:textId="55C10421" w:rsidR="00FD7F9F" w:rsidRPr="00FD7F9F" w:rsidRDefault="00FD7F9F" w:rsidP="00FD7F9F">
      <w:pPr>
        <w:widowControl w:val="0"/>
        <w:autoSpaceDE w:val="0"/>
        <w:autoSpaceDN w:val="0"/>
        <w:adjustRightInd w:val="0"/>
        <w:jc w:val="center"/>
        <w:rPr>
          <w:rFonts w:ascii="Tempus Sans ITC" w:hAnsi="Tempus Sans ITC" w:cs="MV Boli"/>
          <w:b/>
          <w:bCs/>
          <w:color w:val="385623" w:themeColor="accent6" w:themeShade="80"/>
          <w:sz w:val="44"/>
          <w:szCs w:val="44"/>
        </w:rPr>
      </w:pPr>
      <w:r w:rsidRPr="00FD7F9F">
        <w:rPr>
          <w:rFonts w:ascii="Tempus Sans ITC" w:hAnsi="Tempus Sans ITC" w:cs="MV Boli"/>
          <w:b/>
          <w:bCs/>
          <w:color w:val="385623" w:themeColor="accent6" w:themeShade="80"/>
          <w:sz w:val="44"/>
          <w:szCs w:val="44"/>
        </w:rPr>
        <w:t>CONGRATULATIONS ON YOUR ACHIEVEMENT!</w:t>
      </w:r>
    </w:p>
    <w:p w14:paraId="41BAEFC9" w14:textId="77777777" w:rsidR="00FD7F9F" w:rsidRPr="00FD7F9F" w:rsidRDefault="00FD7F9F" w:rsidP="00FD7F9F">
      <w:pPr>
        <w:jc w:val="center"/>
        <w:rPr>
          <w:rFonts w:ascii="Tempus Sans ITC" w:hAnsi="Tempus Sans ITC" w:cs="MV Boli"/>
          <w:b/>
          <w:bCs/>
          <w:sz w:val="44"/>
          <w:szCs w:val="44"/>
        </w:rPr>
      </w:pPr>
    </w:p>
    <w:tbl>
      <w:tblPr>
        <w:tblpPr w:leftFromText="180" w:rightFromText="180" w:vertAnchor="text" w:horzAnchor="margin" w:tblpXSpec="right" w:tblpY="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
        <w:gridCol w:w="4860"/>
        <w:gridCol w:w="5130"/>
      </w:tblGrid>
      <w:tr w:rsidR="00FD7F9F" w:rsidRPr="004F2670" w14:paraId="6A058377" w14:textId="77777777" w:rsidTr="005537C3">
        <w:trPr>
          <w:trHeight w:val="582"/>
        </w:trPr>
        <w:tc>
          <w:tcPr>
            <w:tcW w:w="625" w:type="dxa"/>
            <w:noWrap/>
            <w:hideMark/>
          </w:tcPr>
          <w:p w14:paraId="3B8DD081" w14:textId="77777777" w:rsidR="00FD7F9F" w:rsidRPr="004F2670" w:rsidRDefault="00FD7F9F" w:rsidP="005537C3">
            <w:pPr>
              <w:jc w:val="right"/>
              <w:rPr>
                <w:rFonts w:ascii="Tempus Sans ITC" w:eastAsia="Times New Roman" w:hAnsi="Tempus Sans ITC" w:cs="Calibri"/>
                <w:b/>
                <w:bCs/>
                <w:sz w:val="40"/>
                <w:szCs w:val="40"/>
              </w:rPr>
            </w:pPr>
          </w:p>
        </w:tc>
        <w:tc>
          <w:tcPr>
            <w:tcW w:w="4860" w:type="dxa"/>
            <w:noWrap/>
            <w:hideMark/>
          </w:tcPr>
          <w:p w14:paraId="4A84C093" w14:textId="77777777" w:rsidR="00FD7F9F" w:rsidRPr="00133C98" w:rsidRDefault="00FD7F9F" w:rsidP="005537C3">
            <w:pPr>
              <w:jc w:val="center"/>
              <w:rPr>
                <w:rFonts w:ascii="Tempus Sans ITC" w:eastAsia="Times New Roman" w:hAnsi="Tempus Sans ITC" w:cs="Calibri"/>
                <w:b/>
                <w:bCs/>
                <w:sz w:val="36"/>
                <w:szCs w:val="36"/>
              </w:rPr>
            </w:pPr>
            <w:r w:rsidRPr="00133C98">
              <w:rPr>
                <w:rFonts w:ascii="Tempus Sans ITC" w:eastAsia="Times New Roman" w:hAnsi="Tempus Sans ITC" w:cs="Calibri"/>
                <w:b/>
                <w:bCs/>
                <w:sz w:val="36"/>
                <w:szCs w:val="36"/>
              </w:rPr>
              <w:t>Recertifications</w:t>
            </w:r>
          </w:p>
        </w:tc>
        <w:tc>
          <w:tcPr>
            <w:tcW w:w="5130" w:type="dxa"/>
            <w:noWrap/>
            <w:hideMark/>
          </w:tcPr>
          <w:p w14:paraId="61DCADD4" w14:textId="77777777" w:rsidR="00FD7F9F" w:rsidRPr="00133C98" w:rsidRDefault="00FD7F9F" w:rsidP="005537C3">
            <w:pPr>
              <w:jc w:val="center"/>
              <w:rPr>
                <w:rFonts w:ascii="Tempus Sans ITC" w:eastAsia="Times New Roman" w:hAnsi="Tempus Sans ITC" w:cs="Calibri"/>
                <w:b/>
                <w:bCs/>
                <w:sz w:val="36"/>
                <w:szCs w:val="36"/>
              </w:rPr>
            </w:pPr>
            <w:r w:rsidRPr="00133C98">
              <w:rPr>
                <w:rFonts w:ascii="Tempus Sans ITC" w:eastAsia="Times New Roman" w:hAnsi="Tempus Sans ITC" w:cs="Calibri"/>
                <w:b/>
                <w:bCs/>
                <w:sz w:val="36"/>
                <w:szCs w:val="36"/>
              </w:rPr>
              <w:t>Milestone Awards</w:t>
            </w:r>
          </w:p>
        </w:tc>
      </w:tr>
      <w:tr w:rsidR="00FD7F9F" w:rsidRPr="004F2670" w14:paraId="46150493" w14:textId="77777777" w:rsidTr="005537C3">
        <w:trPr>
          <w:trHeight w:val="566"/>
        </w:trPr>
        <w:tc>
          <w:tcPr>
            <w:tcW w:w="625" w:type="dxa"/>
            <w:noWrap/>
          </w:tcPr>
          <w:p w14:paraId="70916A2F" w14:textId="77777777" w:rsidR="00FD7F9F" w:rsidRPr="00265A96" w:rsidRDefault="00FD7F9F" w:rsidP="005537C3">
            <w:pPr>
              <w:rPr>
                <w:rFonts w:ascii="Tempus Sans ITC" w:eastAsia="Times New Roman" w:hAnsi="Tempus Sans ITC" w:cs="Calibri"/>
                <w:b/>
                <w:bCs/>
              </w:rPr>
            </w:pPr>
            <w:r>
              <w:rPr>
                <w:rFonts w:ascii="Tempus Sans ITC" w:eastAsia="Times New Roman" w:hAnsi="Tempus Sans ITC" w:cs="Calibri"/>
                <w:b/>
                <w:bCs/>
              </w:rPr>
              <w:t xml:space="preserve">Jan </w:t>
            </w:r>
          </w:p>
        </w:tc>
        <w:tc>
          <w:tcPr>
            <w:tcW w:w="4860" w:type="dxa"/>
          </w:tcPr>
          <w:p w14:paraId="15A373E1" w14:textId="77777777" w:rsidR="00FD7F9F" w:rsidRPr="00FA6F0E" w:rsidRDefault="00FD7F9F" w:rsidP="005537C3">
            <w:pPr>
              <w:widowControl w:val="0"/>
              <w:autoSpaceDE w:val="0"/>
              <w:autoSpaceDN w:val="0"/>
              <w:adjustRightInd w:val="0"/>
              <w:rPr>
                <w:rFonts w:ascii="Tempus Sans ITC" w:hAnsi="Tempus Sans ITC" w:cs="Arial"/>
                <w:lang w:val="en"/>
              </w:rPr>
            </w:pPr>
            <w:r w:rsidRPr="00FA6F0E">
              <w:rPr>
                <w:rFonts w:ascii="Tempus Sans ITC" w:hAnsi="Tempus Sans ITC" w:cs="Arial"/>
                <w:lang w:val="en"/>
              </w:rPr>
              <w:t>Susan Bogle</w:t>
            </w:r>
            <w:r>
              <w:rPr>
                <w:rFonts w:ascii="Tempus Sans ITC" w:hAnsi="Tempus Sans ITC" w:cs="Arial"/>
                <w:lang w:val="en"/>
              </w:rPr>
              <w:t>,</w:t>
            </w:r>
            <w:r w:rsidRPr="00FA6F0E">
              <w:rPr>
                <w:rFonts w:ascii="Tempus Sans ITC" w:hAnsi="Tempus Sans ITC" w:cs="Arial"/>
                <w:lang w:val="en"/>
              </w:rPr>
              <w:t xml:space="preserve"> Jeanie Springer</w:t>
            </w:r>
            <w:r>
              <w:rPr>
                <w:rFonts w:ascii="Tempus Sans ITC" w:hAnsi="Tempus Sans ITC" w:cs="Arial"/>
                <w:lang w:val="en"/>
              </w:rPr>
              <w:t xml:space="preserve">, </w:t>
            </w:r>
            <w:r w:rsidRPr="00FA6F0E">
              <w:rPr>
                <w:rFonts w:ascii="Tempus Sans ITC" w:hAnsi="Tempus Sans ITC" w:cs="Arial"/>
                <w:lang w:val="en"/>
              </w:rPr>
              <w:t>Darlene Varga</w:t>
            </w:r>
          </w:p>
          <w:p w14:paraId="3AA13A4F" w14:textId="77777777" w:rsidR="00FD7F9F" w:rsidRPr="003B3239" w:rsidRDefault="00FD7F9F" w:rsidP="005537C3">
            <w:pPr>
              <w:widowControl w:val="0"/>
              <w:autoSpaceDE w:val="0"/>
              <w:autoSpaceDN w:val="0"/>
              <w:adjustRightInd w:val="0"/>
              <w:rPr>
                <w:rFonts w:ascii="Tempus Sans ITC" w:hAnsi="Tempus Sans ITC" w:cs="Arial"/>
                <w:lang w:val="en"/>
              </w:rPr>
            </w:pPr>
          </w:p>
        </w:tc>
        <w:tc>
          <w:tcPr>
            <w:tcW w:w="5130" w:type="dxa"/>
            <w:noWrap/>
          </w:tcPr>
          <w:p w14:paraId="5646ABAF" w14:textId="77777777" w:rsidR="00FD7F9F" w:rsidRPr="00FA6F0E" w:rsidRDefault="00FD7F9F" w:rsidP="005537C3">
            <w:pPr>
              <w:widowControl w:val="0"/>
              <w:autoSpaceDE w:val="0"/>
              <w:autoSpaceDN w:val="0"/>
              <w:adjustRightInd w:val="0"/>
              <w:rPr>
                <w:rFonts w:ascii="Tempus Sans ITC" w:hAnsi="Tempus Sans ITC" w:cs="Arial"/>
                <w:lang w:val="en"/>
              </w:rPr>
            </w:pPr>
            <w:r w:rsidRPr="00FA6F0E">
              <w:rPr>
                <w:rFonts w:ascii="Tempus Sans ITC" w:hAnsi="Tempus Sans ITC" w:cs="Arial"/>
                <w:b/>
                <w:bCs/>
                <w:lang w:val="en"/>
              </w:rPr>
              <w:t>500 HOURS</w:t>
            </w:r>
            <w:r w:rsidRPr="00FA6F0E">
              <w:rPr>
                <w:rFonts w:ascii="Tempus Sans ITC" w:hAnsi="Tempus Sans ITC" w:cs="Arial"/>
                <w:lang w:val="en"/>
              </w:rPr>
              <w:t>:</w:t>
            </w:r>
            <w:r>
              <w:rPr>
                <w:rFonts w:ascii="Tempus Sans ITC" w:hAnsi="Tempus Sans ITC" w:cs="Arial"/>
                <w:lang w:val="en"/>
              </w:rPr>
              <w:t xml:space="preserve"> </w:t>
            </w:r>
            <w:r w:rsidRPr="00FA6F0E">
              <w:rPr>
                <w:rFonts w:ascii="Tempus Sans ITC" w:hAnsi="Tempus Sans ITC" w:cs="Arial"/>
                <w:lang w:val="en"/>
              </w:rPr>
              <w:t>Denise Miner-Williams</w:t>
            </w:r>
            <w:r>
              <w:rPr>
                <w:rFonts w:ascii="Tempus Sans ITC" w:hAnsi="Tempus Sans ITC" w:cs="Arial"/>
                <w:lang w:val="en"/>
              </w:rPr>
              <w:t xml:space="preserve">, </w:t>
            </w:r>
            <w:r w:rsidRPr="00FA6F0E">
              <w:rPr>
                <w:rFonts w:ascii="Tempus Sans ITC" w:hAnsi="Tempus Sans ITC" w:cs="Arial"/>
                <w:lang w:val="en"/>
              </w:rPr>
              <w:t>Tom Petray</w:t>
            </w:r>
          </w:p>
          <w:p w14:paraId="7035413F" w14:textId="77777777" w:rsidR="00FD7F9F" w:rsidRPr="00303731" w:rsidRDefault="00FD7F9F" w:rsidP="005537C3">
            <w:pPr>
              <w:widowControl w:val="0"/>
              <w:autoSpaceDE w:val="0"/>
              <w:autoSpaceDN w:val="0"/>
              <w:adjustRightInd w:val="0"/>
              <w:rPr>
                <w:rFonts w:ascii="Tempus Sans ITC" w:hAnsi="Tempus Sans ITC" w:cs="Arial"/>
                <w:b/>
                <w:bCs/>
                <w:lang w:val="en"/>
              </w:rPr>
            </w:pPr>
            <w:r w:rsidRPr="00303731">
              <w:rPr>
                <w:rFonts w:ascii="Tempus Sans ITC" w:hAnsi="Tempus Sans ITC" w:cs="Arial"/>
                <w:b/>
                <w:bCs/>
                <w:color w:val="EE0000"/>
                <w:lang w:val="en"/>
              </w:rPr>
              <w:t>25,000 HOURS: Susan Bogle</w:t>
            </w:r>
          </w:p>
        </w:tc>
      </w:tr>
      <w:tr w:rsidR="00FD7F9F" w:rsidRPr="004F2670" w14:paraId="3519B32E" w14:textId="77777777" w:rsidTr="005537C3">
        <w:trPr>
          <w:trHeight w:val="887"/>
        </w:trPr>
        <w:tc>
          <w:tcPr>
            <w:tcW w:w="625" w:type="dxa"/>
            <w:noWrap/>
          </w:tcPr>
          <w:p w14:paraId="2F5D4A74" w14:textId="77777777" w:rsidR="00FD7F9F" w:rsidRPr="00265A96" w:rsidRDefault="00FD7F9F" w:rsidP="005537C3">
            <w:pPr>
              <w:rPr>
                <w:rFonts w:ascii="Tempus Sans ITC" w:eastAsia="Times New Roman" w:hAnsi="Tempus Sans ITC" w:cs="Calibri"/>
                <w:b/>
                <w:bCs/>
              </w:rPr>
            </w:pPr>
            <w:r>
              <w:rPr>
                <w:rFonts w:ascii="Tempus Sans ITC" w:eastAsia="Times New Roman" w:hAnsi="Tempus Sans ITC" w:cs="Calibri"/>
                <w:b/>
                <w:bCs/>
              </w:rPr>
              <w:t>Feb</w:t>
            </w:r>
          </w:p>
        </w:tc>
        <w:tc>
          <w:tcPr>
            <w:tcW w:w="4860" w:type="dxa"/>
            <w:noWrap/>
          </w:tcPr>
          <w:p w14:paraId="28FE0FD2" w14:textId="77777777" w:rsidR="00FD7F9F" w:rsidRPr="003B3239" w:rsidRDefault="00FD7F9F" w:rsidP="005537C3">
            <w:pPr>
              <w:widowControl w:val="0"/>
              <w:autoSpaceDE w:val="0"/>
              <w:autoSpaceDN w:val="0"/>
              <w:adjustRightInd w:val="0"/>
              <w:rPr>
                <w:rFonts w:ascii="Tempus Sans ITC" w:hAnsi="Tempus Sans ITC" w:cs="Arial"/>
                <w:lang w:val="en"/>
              </w:rPr>
            </w:pPr>
            <w:r w:rsidRPr="00923309">
              <w:rPr>
                <w:rFonts w:ascii="Tempus Sans ITC" w:hAnsi="Tempus Sans ITC" w:cs="Arial"/>
                <w:lang w:val="en"/>
              </w:rPr>
              <w:t>Trish Coons</w:t>
            </w:r>
            <w:r>
              <w:rPr>
                <w:rFonts w:ascii="Tempus Sans ITC" w:hAnsi="Tempus Sans ITC" w:cs="Arial"/>
                <w:lang w:val="en"/>
              </w:rPr>
              <w:t>,</w:t>
            </w:r>
            <w:r w:rsidRPr="00923309">
              <w:rPr>
                <w:rFonts w:ascii="Tempus Sans ITC" w:hAnsi="Tempus Sans ITC" w:cs="Arial"/>
                <w:lang w:val="en"/>
              </w:rPr>
              <w:t xml:space="preserve"> Don Epps</w:t>
            </w:r>
            <w:r>
              <w:rPr>
                <w:rFonts w:ascii="Tempus Sans ITC" w:hAnsi="Tempus Sans ITC" w:cs="Arial"/>
                <w:lang w:val="en"/>
              </w:rPr>
              <w:t>,</w:t>
            </w:r>
            <w:r w:rsidRPr="00923309">
              <w:rPr>
                <w:rFonts w:ascii="Tempus Sans ITC" w:hAnsi="Tempus Sans ITC" w:cs="Arial"/>
                <w:lang w:val="en"/>
              </w:rPr>
              <w:t xml:space="preserve"> Marian Henderson</w:t>
            </w:r>
            <w:r>
              <w:rPr>
                <w:rFonts w:ascii="Tempus Sans ITC" w:hAnsi="Tempus Sans ITC" w:cs="Arial"/>
                <w:lang w:val="en"/>
              </w:rPr>
              <w:t xml:space="preserve">, </w:t>
            </w:r>
            <w:r w:rsidRPr="00923309">
              <w:rPr>
                <w:rFonts w:ascii="Tempus Sans ITC" w:hAnsi="Tempus Sans ITC" w:cs="Arial"/>
                <w:lang w:val="en"/>
              </w:rPr>
              <w:t>Deb Kyrouac</w:t>
            </w:r>
            <w:r>
              <w:rPr>
                <w:rFonts w:ascii="Tempus Sans ITC" w:hAnsi="Tempus Sans ITC" w:cs="Arial"/>
                <w:lang w:val="en"/>
              </w:rPr>
              <w:t xml:space="preserve">, </w:t>
            </w:r>
            <w:r w:rsidRPr="00923309">
              <w:rPr>
                <w:rFonts w:ascii="Tempus Sans ITC" w:hAnsi="Tempus Sans ITC" w:cs="Arial"/>
                <w:lang w:val="en"/>
              </w:rPr>
              <w:t>Rob Kyrouac</w:t>
            </w:r>
            <w:r>
              <w:rPr>
                <w:rFonts w:ascii="Tempus Sans ITC" w:hAnsi="Tempus Sans ITC" w:cs="Arial"/>
                <w:lang w:val="en"/>
              </w:rPr>
              <w:t xml:space="preserve">, </w:t>
            </w:r>
            <w:r w:rsidRPr="00923309">
              <w:rPr>
                <w:rFonts w:ascii="Tempus Sans ITC" w:hAnsi="Tempus Sans ITC" w:cs="Arial"/>
                <w:lang w:val="en"/>
              </w:rPr>
              <w:t>Ron Lucik</w:t>
            </w:r>
            <w:r>
              <w:rPr>
                <w:rFonts w:ascii="Tempus Sans ITC" w:hAnsi="Tempus Sans ITC" w:cs="Arial"/>
                <w:lang w:val="en"/>
              </w:rPr>
              <w:t xml:space="preserve">, </w:t>
            </w:r>
            <w:r w:rsidRPr="00923309">
              <w:rPr>
                <w:rFonts w:ascii="Tempus Sans ITC" w:hAnsi="Tempus Sans ITC" w:cs="Arial"/>
                <w:lang w:val="en"/>
              </w:rPr>
              <w:t>Marilyn McFarland</w:t>
            </w:r>
            <w:r>
              <w:rPr>
                <w:rFonts w:ascii="Tempus Sans ITC" w:hAnsi="Tempus Sans ITC" w:cs="Arial"/>
                <w:lang w:val="en"/>
              </w:rPr>
              <w:t xml:space="preserve">, </w:t>
            </w:r>
            <w:r w:rsidRPr="00923309">
              <w:rPr>
                <w:rFonts w:ascii="Tempus Sans ITC" w:hAnsi="Tempus Sans ITC" w:cs="Arial"/>
                <w:lang w:val="en"/>
              </w:rPr>
              <w:t>Mike Poffenberger</w:t>
            </w:r>
            <w:r>
              <w:rPr>
                <w:rFonts w:ascii="Tempus Sans ITC" w:hAnsi="Tempus Sans ITC" w:cs="Arial"/>
                <w:lang w:val="en"/>
              </w:rPr>
              <w:t xml:space="preserve">, </w:t>
            </w:r>
            <w:r w:rsidRPr="00923309">
              <w:rPr>
                <w:rFonts w:ascii="Tempus Sans ITC" w:hAnsi="Tempus Sans ITC" w:cs="Arial"/>
                <w:lang w:val="en"/>
              </w:rPr>
              <w:t xml:space="preserve">Lois Ricci </w:t>
            </w:r>
          </w:p>
        </w:tc>
        <w:tc>
          <w:tcPr>
            <w:tcW w:w="5130" w:type="dxa"/>
            <w:noWrap/>
          </w:tcPr>
          <w:p w14:paraId="35B1B04D" w14:textId="77777777" w:rsidR="00FD7F9F" w:rsidRPr="00923309" w:rsidRDefault="00FD7F9F" w:rsidP="005537C3">
            <w:pPr>
              <w:widowControl w:val="0"/>
              <w:autoSpaceDE w:val="0"/>
              <w:autoSpaceDN w:val="0"/>
              <w:adjustRightInd w:val="0"/>
              <w:rPr>
                <w:rFonts w:ascii="Tempus Sans ITC" w:hAnsi="Tempus Sans ITC" w:cs="Arial"/>
                <w:lang w:val="en"/>
              </w:rPr>
            </w:pPr>
            <w:r>
              <w:rPr>
                <w:rFonts w:ascii="Tempus Sans ITC" w:hAnsi="Tempus Sans ITC" w:cs="MV Boli"/>
                <w:b/>
                <w:bCs/>
                <w:noProof/>
                <w:sz w:val="28"/>
                <w:szCs w:val="28"/>
                <w:lang w:val="en"/>
              </w:rPr>
              <w:drawing>
                <wp:anchor distT="0" distB="0" distL="114300" distR="114300" simplePos="0" relativeHeight="251888679" behindDoc="0" locked="0" layoutInCell="1" allowOverlap="1" wp14:anchorId="51DC5838" wp14:editId="16329154">
                  <wp:simplePos x="0" y="0"/>
                  <wp:positionH relativeFrom="margin">
                    <wp:posOffset>2141855</wp:posOffset>
                  </wp:positionH>
                  <wp:positionV relativeFrom="paragraph">
                    <wp:posOffset>-177165</wp:posOffset>
                  </wp:positionV>
                  <wp:extent cx="683288" cy="592183"/>
                  <wp:effectExtent l="152400" t="152400" r="364490" b="360680"/>
                  <wp:wrapNone/>
                  <wp:docPr id="109415267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52674" name="Picture 1094152674"/>
                          <pic:cNvPicPr/>
                        </pic:nvPicPr>
                        <pic:blipFill>
                          <a:blip r:embed="rId61" cstate="print">
                            <a:alphaModFix/>
                            <a:extLst>
                              <a:ext uri="{BEBA8EAE-BF5A-486C-A8C5-ECC9F3942E4B}">
                                <a14:imgProps xmlns:a14="http://schemas.microsoft.com/office/drawing/2010/main">
                                  <a14:imgLayer r:embed="rId6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83288" cy="59218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23309">
              <w:rPr>
                <w:rFonts w:ascii="Tempus Sans ITC" w:hAnsi="Tempus Sans ITC" w:cs="Arial"/>
                <w:b/>
                <w:bCs/>
                <w:lang w:val="en"/>
              </w:rPr>
              <w:t>250</w:t>
            </w:r>
            <w:r w:rsidRPr="00923309">
              <w:rPr>
                <w:rFonts w:ascii="Tempus Sans ITC" w:hAnsi="Tempus Sans ITC" w:cs="Arial"/>
                <w:lang w:val="en"/>
              </w:rPr>
              <w:t xml:space="preserve"> HOURS: David Meyer </w:t>
            </w:r>
          </w:p>
          <w:p w14:paraId="7CC5389C" w14:textId="77777777" w:rsidR="00FD7F9F" w:rsidRPr="00923309" w:rsidRDefault="00FD7F9F" w:rsidP="005537C3">
            <w:pPr>
              <w:widowControl w:val="0"/>
              <w:autoSpaceDE w:val="0"/>
              <w:autoSpaceDN w:val="0"/>
              <w:adjustRightInd w:val="0"/>
              <w:rPr>
                <w:rFonts w:ascii="Tempus Sans ITC" w:hAnsi="Tempus Sans ITC" w:cs="Arial"/>
                <w:lang w:val="en"/>
              </w:rPr>
            </w:pPr>
            <w:r w:rsidRPr="00923309">
              <w:rPr>
                <w:rFonts w:ascii="Tempus Sans ITC" w:hAnsi="Tempus Sans ITC" w:cs="Arial"/>
                <w:b/>
                <w:bCs/>
                <w:lang w:val="en"/>
              </w:rPr>
              <w:t xml:space="preserve">1,000 </w:t>
            </w:r>
            <w:r w:rsidRPr="00923309">
              <w:rPr>
                <w:rFonts w:ascii="Tempus Sans ITC" w:hAnsi="Tempus Sans ITC" w:cs="Arial"/>
                <w:lang w:val="en"/>
              </w:rPr>
              <w:t xml:space="preserve">Hours: Linda Valdez </w:t>
            </w:r>
          </w:p>
        </w:tc>
      </w:tr>
      <w:tr w:rsidR="00FD7F9F" w:rsidRPr="004F2670" w14:paraId="6B42BDBB" w14:textId="77777777" w:rsidTr="005537C3">
        <w:trPr>
          <w:trHeight w:val="437"/>
        </w:trPr>
        <w:tc>
          <w:tcPr>
            <w:tcW w:w="625" w:type="dxa"/>
            <w:noWrap/>
          </w:tcPr>
          <w:p w14:paraId="35FBC4F4" w14:textId="77777777" w:rsidR="00FD7F9F" w:rsidRPr="00265A96" w:rsidRDefault="00FD7F9F" w:rsidP="005537C3">
            <w:pPr>
              <w:rPr>
                <w:rFonts w:ascii="Tempus Sans ITC" w:eastAsia="Times New Roman" w:hAnsi="Tempus Sans ITC" w:cs="Calibri"/>
                <w:b/>
                <w:bCs/>
              </w:rPr>
            </w:pPr>
            <w:r>
              <w:rPr>
                <w:rFonts w:ascii="Tempus Sans ITC" w:eastAsia="Times New Roman" w:hAnsi="Tempus Sans ITC" w:cs="Calibri"/>
                <w:b/>
                <w:bCs/>
              </w:rPr>
              <w:t>Mar</w:t>
            </w:r>
          </w:p>
        </w:tc>
        <w:tc>
          <w:tcPr>
            <w:tcW w:w="4860" w:type="dxa"/>
            <w:noWrap/>
          </w:tcPr>
          <w:p w14:paraId="16BF84EF" w14:textId="3C175419" w:rsidR="00FD7F9F" w:rsidRPr="00265A96" w:rsidRDefault="00644F3C" w:rsidP="00644F3C">
            <w:pPr>
              <w:rPr>
                <w:rFonts w:ascii="Tempus Sans ITC" w:eastAsia="Times New Roman" w:hAnsi="Tempus Sans ITC" w:cs="Calibri"/>
                <w:lang w:val="en"/>
              </w:rPr>
            </w:pPr>
            <w:r w:rsidRPr="00644F3C">
              <w:rPr>
                <w:rFonts w:ascii="Tempus Sans ITC" w:eastAsia="Times New Roman" w:hAnsi="Tempus Sans ITC" w:cs="Calibri"/>
                <w:lang w:val="en"/>
              </w:rPr>
              <w:t>Ellen Anderson</w:t>
            </w:r>
            <w:r>
              <w:rPr>
                <w:rFonts w:ascii="Tempus Sans ITC" w:eastAsia="Times New Roman" w:hAnsi="Tempus Sans ITC" w:cs="Calibri"/>
                <w:lang w:val="en"/>
              </w:rPr>
              <w:t xml:space="preserve">, </w:t>
            </w:r>
            <w:r w:rsidRPr="00644F3C">
              <w:rPr>
                <w:rFonts w:ascii="Tempus Sans ITC" w:eastAsia="Times New Roman" w:hAnsi="Tempus Sans ITC" w:cs="Calibri"/>
                <w:lang w:val="en"/>
              </w:rPr>
              <w:t>Jim Jameson</w:t>
            </w:r>
            <w:r>
              <w:rPr>
                <w:rFonts w:ascii="Tempus Sans ITC" w:eastAsia="Times New Roman" w:hAnsi="Tempus Sans ITC" w:cs="Calibri"/>
                <w:lang w:val="en"/>
              </w:rPr>
              <w:t xml:space="preserve">, </w:t>
            </w:r>
            <w:r w:rsidRPr="00644F3C">
              <w:rPr>
                <w:rFonts w:ascii="Tempus Sans ITC" w:eastAsia="Times New Roman" w:hAnsi="Tempus Sans ITC" w:cs="Calibri"/>
                <w:lang w:val="en"/>
              </w:rPr>
              <w:t>Brian Trock</w:t>
            </w:r>
            <w:r>
              <w:rPr>
                <w:rFonts w:ascii="Tempus Sans ITC" w:eastAsia="Times New Roman" w:hAnsi="Tempus Sans ITC" w:cs="Calibri"/>
                <w:lang w:val="en"/>
              </w:rPr>
              <w:t>,</w:t>
            </w:r>
            <w:r w:rsidRPr="00644F3C">
              <w:rPr>
                <w:rFonts w:ascii="Tempus Sans ITC" w:eastAsia="Times New Roman" w:hAnsi="Tempus Sans ITC" w:cs="Calibri"/>
                <w:lang w:val="en"/>
              </w:rPr>
              <w:t xml:space="preserve"> Cheryl Trock</w:t>
            </w:r>
            <w:r>
              <w:rPr>
                <w:rFonts w:ascii="Tempus Sans ITC" w:eastAsia="Times New Roman" w:hAnsi="Tempus Sans ITC" w:cs="Calibri"/>
                <w:lang w:val="en"/>
              </w:rPr>
              <w:t xml:space="preserve">, </w:t>
            </w:r>
            <w:r w:rsidRPr="00644F3C">
              <w:rPr>
                <w:rFonts w:ascii="Tempus Sans ITC" w:eastAsia="Times New Roman" w:hAnsi="Tempus Sans ITC" w:cs="Calibri"/>
                <w:lang w:val="en"/>
              </w:rPr>
              <w:t>Caroline Broderick</w:t>
            </w:r>
            <w:r>
              <w:rPr>
                <w:rFonts w:ascii="Tempus Sans ITC" w:eastAsia="Times New Roman" w:hAnsi="Tempus Sans ITC" w:cs="Calibri"/>
                <w:lang w:val="en"/>
              </w:rPr>
              <w:t xml:space="preserve">, </w:t>
            </w:r>
            <w:r w:rsidRPr="00644F3C">
              <w:rPr>
                <w:rFonts w:ascii="Tempus Sans ITC" w:eastAsia="Times New Roman" w:hAnsi="Tempus Sans ITC" w:cs="Calibri"/>
                <w:lang w:val="en"/>
              </w:rPr>
              <w:t>Tim Killam</w:t>
            </w:r>
            <w:r>
              <w:rPr>
                <w:rFonts w:ascii="Tempus Sans ITC" w:eastAsia="Times New Roman" w:hAnsi="Tempus Sans ITC" w:cs="Calibri"/>
                <w:lang w:val="en"/>
              </w:rPr>
              <w:t xml:space="preserve">, </w:t>
            </w:r>
            <w:r w:rsidRPr="00644F3C">
              <w:rPr>
                <w:rFonts w:ascii="Tempus Sans ITC" w:eastAsia="Times New Roman" w:hAnsi="Tempus Sans ITC" w:cs="Calibri"/>
                <w:lang w:val="en"/>
              </w:rPr>
              <w:t>Teresa Turko</w:t>
            </w:r>
            <w:r>
              <w:rPr>
                <w:rFonts w:ascii="Tempus Sans ITC" w:eastAsia="Times New Roman" w:hAnsi="Tempus Sans ITC" w:cs="Calibri"/>
                <w:lang w:val="en"/>
              </w:rPr>
              <w:t xml:space="preserve">, </w:t>
            </w:r>
            <w:r w:rsidRPr="00644F3C">
              <w:rPr>
                <w:rFonts w:ascii="Tempus Sans ITC" w:eastAsia="Times New Roman" w:hAnsi="Tempus Sans ITC" w:cs="Calibri"/>
                <w:lang w:val="en"/>
              </w:rPr>
              <w:t>Debra Caraway</w:t>
            </w:r>
            <w:r>
              <w:rPr>
                <w:rFonts w:ascii="Tempus Sans ITC" w:eastAsia="Times New Roman" w:hAnsi="Tempus Sans ITC" w:cs="Calibri"/>
                <w:lang w:val="en"/>
              </w:rPr>
              <w:t xml:space="preserve">, </w:t>
            </w:r>
            <w:r w:rsidRPr="00644F3C">
              <w:rPr>
                <w:rFonts w:ascii="Tempus Sans ITC" w:eastAsia="Times New Roman" w:hAnsi="Tempus Sans ITC" w:cs="Calibri"/>
                <w:lang w:val="en"/>
              </w:rPr>
              <w:t>Don Bergquist</w:t>
            </w:r>
            <w:r>
              <w:rPr>
                <w:rFonts w:ascii="Tempus Sans ITC" w:eastAsia="Times New Roman" w:hAnsi="Tempus Sans ITC" w:cs="Calibri"/>
                <w:lang w:val="en"/>
              </w:rPr>
              <w:t xml:space="preserve">, </w:t>
            </w:r>
            <w:r w:rsidRPr="00644F3C">
              <w:rPr>
                <w:rFonts w:ascii="Tempus Sans ITC" w:eastAsia="Times New Roman" w:hAnsi="Tempus Sans ITC" w:cs="Calibri"/>
                <w:lang w:val="en"/>
              </w:rPr>
              <w:t>Edith Bergquist</w:t>
            </w:r>
            <w:r>
              <w:rPr>
                <w:rFonts w:ascii="Tempus Sans ITC" w:eastAsia="Times New Roman" w:hAnsi="Tempus Sans ITC" w:cs="Calibri"/>
                <w:lang w:val="en"/>
              </w:rPr>
              <w:t xml:space="preserve">, </w:t>
            </w:r>
            <w:r w:rsidRPr="00644F3C">
              <w:rPr>
                <w:rFonts w:ascii="Tempus Sans ITC" w:eastAsia="Times New Roman" w:hAnsi="Tempus Sans ITC" w:cs="Calibri"/>
                <w:lang w:val="en"/>
              </w:rPr>
              <w:t>Carolyn Andrews</w:t>
            </w:r>
            <w:r>
              <w:rPr>
                <w:rFonts w:ascii="Tempus Sans ITC" w:eastAsia="Times New Roman" w:hAnsi="Tempus Sans ITC" w:cs="Calibri"/>
                <w:lang w:val="en"/>
              </w:rPr>
              <w:t xml:space="preserve">, </w:t>
            </w:r>
            <w:r w:rsidRPr="00644F3C">
              <w:rPr>
                <w:rFonts w:ascii="Tempus Sans ITC" w:eastAsia="Times New Roman" w:hAnsi="Tempus Sans ITC" w:cs="Calibri"/>
                <w:lang w:val="en"/>
              </w:rPr>
              <w:t>Lisa Smith</w:t>
            </w:r>
          </w:p>
        </w:tc>
        <w:tc>
          <w:tcPr>
            <w:tcW w:w="5130" w:type="dxa"/>
            <w:noWrap/>
          </w:tcPr>
          <w:p w14:paraId="319EF003" w14:textId="5D9CFADC" w:rsidR="00644F3C" w:rsidRPr="00644F3C" w:rsidRDefault="00644F3C" w:rsidP="00644F3C">
            <w:pPr>
              <w:rPr>
                <w:rFonts w:ascii="Tempus Sans ITC" w:eastAsia="Times New Roman" w:hAnsi="Tempus Sans ITC" w:cs="Calibri"/>
                <w:lang w:val="en"/>
              </w:rPr>
            </w:pPr>
            <w:r w:rsidRPr="00644F3C">
              <w:rPr>
                <w:rFonts w:ascii="Tempus Sans ITC" w:eastAsia="Times New Roman" w:hAnsi="Tempus Sans ITC" w:cs="Calibri"/>
                <w:b/>
                <w:bCs/>
                <w:lang w:val="en"/>
              </w:rPr>
              <w:t>250</w:t>
            </w:r>
            <w:r w:rsidRPr="00644F3C">
              <w:rPr>
                <w:rFonts w:ascii="Tempus Sans ITC" w:eastAsia="Times New Roman" w:hAnsi="Tempus Sans ITC" w:cs="Calibri"/>
                <w:lang w:val="en"/>
              </w:rPr>
              <w:t xml:space="preserve"> HOURS: Richard Andrews</w:t>
            </w:r>
          </w:p>
          <w:p w14:paraId="748D8036" w14:textId="6E691757" w:rsidR="00644F3C" w:rsidRPr="00644F3C" w:rsidRDefault="00644F3C" w:rsidP="00644F3C">
            <w:pPr>
              <w:rPr>
                <w:rFonts w:ascii="Tempus Sans ITC" w:eastAsia="Times New Roman" w:hAnsi="Tempus Sans ITC" w:cs="Calibri"/>
                <w:lang w:val="en"/>
              </w:rPr>
            </w:pPr>
            <w:r w:rsidRPr="00644F3C">
              <w:rPr>
                <w:rFonts w:ascii="Tempus Sans ITC" w:eastAsia="Times New Roman" w:hAnsi="Tempus Sans ITC" w:cs="Calibri"/>
                <w:b/>
                <w:bCs/>
                <w:lang w:val="en"/>
              </w:rPr>
              <w:t>500</w:t>
            </w:r>
            <w:r w:rsidRPr="00644F3C">
              <w:rPr>
                <w:rFonts w:ascii="Tempus Sans ITC" w:eastAsia="Times New Roman" w:hAnsi="Tempus Sans ITC" w:cs="Calibri"/>
                <w:lang w:val="en"/>
              </w:rPr>
              <w:t xml:space="preserve"> HOURS: Miguelita Scanio</w:t>
            </w:r>
            <w:r>
              <w:rPr>
                <w:rFonts w:ascii="Tempus Sans ITC" w:eastAsia="Times New Roman" w:hAnsi="Tempus Sans ITC" w:cs="Calibri"/>
                <w:lang w:val="en"/>
              </w:rPr>
              <w:t>,</w:t>
            </w:r>
            <w:r w:rsidRPr="00644F3C">
              <w:rPr>
                <w:rFonts w:ascii="Tempus Sans ITC" w:eastAsia="Times New Roman" w:hAnsi="Tempus Sans ITC" w:cs="Calibri"/>
                <w:lang w:val="en"/>
              </w:rPr>
              <w:t xml:space="preserve"> Mary Williams</w:t>
            </w:r>
          </w:p>
          <w:p w14:paraId="4C5B7275" w14:textId="0673E1D7" w:rsidR="00FD7F9F" w:rsidRPr="00265A96" w:rsidRDefault="00644F3C" w:rsidP="00644F3C">
            <w:pPr>
              <w:rPr>
                <w:rFonts w:ascii="Tempus Sans ITC" w:eastAsia="Times New Roman" w:hAnsi="Tempus Sans ITC" w:cs="Calibri"/>
                <w:lang w:val="en"/>
              </w:rPr>
            </w:pPr>
            <w:r w:rsidRPr="00644F3C">
              <w:rPr>
                <w:rFonts w:ascii="Tempus Sans ITC" w:eastAsia="Times New Roman" w:hAnsi="Tempus Sans ITC" w:cs="Calibri"/>
                <w:b/>
                <w:bCs/>
                <w:color w:val="EE0000"/>
                <w:lang w:val="en"/>
              </w:rPr>
              <w:t>5,000</w:t>
            </w:r>
            <w:r w:rsidRPr="00644F3C">
              <w:rPr>
                <w:rFonts w:ascii="Tempus Sans ITC" w:eastAsia="Times New Roman" w:hAnsi="Tempus Sans ITC" w:cs="Calibri"/>
                <w:color w:val="EE0000"/>
                <w:lang w:val="en"/>
              </w:rPr>
              <w:t xml:space="preserve"> Hours: Jim Jameson</w:t>
            </w:r>
          </w:p>
        </w:tc>
      </w:tr>
    </w:tbl>
    <w:p w14:paraId="7A7596DB" w14:textId="77777777" w:rsidR="00FD7F9F" w:rsidRDefault="00FD7F9F" w:rsidP="00FD7F9F">
      <w:pPr>
        <w:widowControl w:val="0"/>
        <w:autoSpaceDE w:val="0"/>
        <w:autoSpaceDN w:val="0"/>
        <w:adjustRightInd w:val="0"/>
        <w:jc w:val="right"/>
        <w:rPr>
          <w:rFonts w:ascii="Tempus Sans ITC" w:hAnsi="Tempus Sans ITC" w:cs="MV Boli"/>
          <w:b/>
          <w:bCs/>
          <w:color w:val="385623" w:themeColor="accent6" w:themeShade="80"/>
          <w:sz w:val="28"/>
          <w:szCs w:val="28"/>
        </w:rPr>
      </w:pPr>
    </w:p>
    <w:p w14:paraId="0C294D5E" w14:textId="77777777" w:rsidR="00FD7F9F" w:rsidRDefault="00FD7F9F" w:rsidP="00FD7F9F">
      <w:pPr>
        <w:widowControl w:val="0"/>
        <w:autoSpaceDE w:val="0"/>
        <w:autoSpaceDN w:val="0"/>
        <w:adjustRightInd w:val="0"/>
        <w:jc w:val="right"/>
        <w:rPr>
          <w:rFonts w:ascii="Tempus Sans ITC" w:hAnsi="Tempus Sans ITC" w:cs="MV Boli"/>
          <w:b/>
          <w:bCs/>
          <w:color w:val="385623" w:themeColor="accent6" w:themeShade="80"/>
          <w:sz w:val="28"/>
          <w:szCs w:val="28"/>
        </w:rPr>
      </w:pPr>
      <w:r w:rsidRPr="001C6572">
        <w:rPr>
          <w:rFonts w:ascii="Tempus Sans ITC" w:hAnsi="Tempus Sans ITC" w:cs="MV Boli"/>
          <w:b/>
          <w:bCs/>
          <w:color w:val="385623" w:themeColor="accent6" w:themeShade="80"/>
          <w:sz w:val="28"/>
          <w:szCs w:val="28"/>
        </w:rPr>
        <w:t xml:space="preserve"> </w:t>
      </w:r>
    </w:p>
    <w:p w14:paraId="2789C1BA" w14:textId="77777777" w:rsidR="00FD7F9F" w:rsidRDefault="00FD7F9F" w:rsidP="00FD7F9F">
      <w:pPr>
        <w:rPr>
          <w:rFonts w:ascii="Tempus Sans ITC" w:hAnsi="Tempus Sans ITC"/>
          <w:b/>
          <w:bCs/>
          <w:sz w:val="52"/>
          <w:szCs w:val="52"/>
        </w:rPr>
      </w:pPr>
    </w:p>
    <w:p w14:paraId="6AD9C759" w14:textId="77777777" w:rsidR="00FD7F9F" w:rsidRDefault="00FD7F9F" w:rsidP="00FD7F9F">
      <w:pPr>
        <w:rPr>
          <w:rFonts w:ascii="Tempus Sans ITC" w:hAnsi="Tempus Sans ITC"/>
          <w:b/>
          <w:bCs/>
          <w:sz w:val="52"/>
          <w:szCs w:val="52"/>
        </w:rPr>
      </w:pPr>
    </w:p>
    <w:p w14:paraId="3FC185D0" w14:textId="77777777" w:rsidR="00FD7F9F" w:rsidRDefault="00FD7F9F" w:rsidP="00FD7F9F">
      <w:pPr>
        <w:rPr>
          <w:rFonts w:ascii="Tempus Sans ITC" w:hAnsi="Tempus Sans ITC"/>
          <w:b/>
          <w:bCs/>
          <w:sz w:val="52"/>
          <w:szCs w:val="52"/>
        </w:rPr>
      </w:pPr>
    </w:p>
    <w:p w14:paraId="04291784" w14:textId="77777777" w:rsidR="00A11464" w:rsidRDefault="00A11464">
      <w:pPr>
        <w:rPr>
          <w:rFonts w:ascii="Tempus Sans ITC" w:hAnsi="Tempus Sans ITC" w:cs="Arial"/>
          <w:b/>
          <w:bCs/>
          <w:color w:val="202122"/>
          <w:sz w:val="28"/>
          <w:szCs w:val="28"/>
        </w:rPr>
      </w:pPr>
    </w:p>
    <w:p w14:paraId="08A25B36" w14:textId="71441183" w:rsidR="00A11464" w:rsidRDefault="00644F3C">
      <w:pPr>
        <w:rPr>
          <w:rFonts w:ascii="Tempus Sans ITC" w:hAnsi="Tempus Sans ITC" w:cs="Arial"/>
          <w:b/>
          <w:bCs/>
          <w:color w:val="202122"/>
          <w:sz w:val="28"/>
          <w:szCs w:val="28"/>
        </w:rPr>
      </w:pPr>
      <w:r w:rsidRPr="00017D05">
        <w:rPr>
          <w:rFonts w:ascii="Comic Sans MS" w:hAnsi="Comic Sans MS"/>
          <w:noProof/>
          <w:sz w:val="48"/>
          <w:szCs w:val="48"/>
        </w:rPr>
        <w:lastRenderedPageBreak/>
        <w:drawing>
          <wp:anchor distT="0" distB="0" distL="114300" distR="114300" simplePos="0" relativeHeight="251722791" behindDoc="0" locked="0" layoutInCell="1" allowOverlap="1" wp14:anchorId="0E89C757" wp14:editId="147113FA">
            <wp:simplePos x="0" y="0"/>
            <wp:positionH relativeFrom="margin">
              <wp:posOffset>643539</wp:posOffset>
            </wp:positionH>
            <wp:positionV relativeFrom="paragraph">
              <wp:posOffset>146347</wp:posOffset>
            </wp:positionV>
            <wp:extent cx="1702158" cy="2271121"/>
            <wp:effectExtent l="152400" t="152400" r="355600" b="35814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63" cstate="print">
                      <a:extLst>
                        <a:ext uri="{BEBA8EAE-BF5A-486C-A8C5-ECC9F3942E4B}">
                          <a14:imgProps xmlns:a14="http://schemas.microsoft.com/office/drawing/2010/main">
                            <a14:imgLayer r:embed="rId64">
                              <a14:imgEffect>
                                <a14:artisticWatercolorSponge/>
                              </a14:imgEffect>
                              <a14:imgEffect>
                                <a14:saturation sat="200000"/>
                              </a14:imgEffect>
                            </a14:imgLayer>
                          </a14:imgProps>
                        </a:ext>
                        <a:ext uri="{28A0092B-C50C-407E-A947-70E740481C1C}">
                          <a14:useLocalDpi xmlns:a14="http://schemas.microsoft.com/office/drawing/2010/main" val="0"/>
                        </a:ext>
                      </a:extLst>
                    </a:blip>
                    <a:stretch>
                      <a:fillRect/>
                    </a:stretch>
                  </pic:blipFill>
                  <pic:spPr bwMode="auto">
                    <a:xfrm>
                      <a:off x="0" y="0"/>
                      <a:ext cx="1702158" cy="227112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271107F" w14:textId="1535563C" w:rsidR="00A11464" w:rsidRDefault="00A11464">
      <w:pPr>
        <w:rPr>
          <w:rFonts w:ascii="Tempus Sans ITC" w:hAnsi="Tempus Sans ITC" w:cs="Arial"/>
          <w:b/>
          <w:bCs/>
          <w:color w:val="202122"/>
          <w:sz w:val="28"/>
          <w:szCs w:val="28"/>
        </w:rPr>
      </w:pPr>
    </w:p>
    <w:p w14:paraId="642089BA" w14:textId="51CAEF1D" w:rsidR="007353BC" w:rsidRPr="00017D05" w:rsidRDefault="00017D05" w:rsidP="008804D7">
      <w:pPr>
        <w:jc w:val="right"/>
        <w:rPr>
          <w:rFonts w:ascii="Comic Sans MS" w:hAnsi="Comic Sans MS" w:cs="MV Boli"/>
          <w:b/>
          <w:bCs/>
          <w:sz w:val="48"/>
          <w:szCs w:val="48"/>
        </w:rPr>
      </w:pPr>
      <w:r w:rsidRPr="00017D05">
        <w:rPr>
          <w:rFonts w:ascii="Comic Sans MS" w:hAnsi="Comic Sans MS"/>
          <w:b/>
          <w:bCs/>
          <w:noProof/>
          <w:sz w:val="48"/>
          <w:szCs w:val="48"/>
        </w:rPr>
        <w:t>2026</w:t>
      </w:r>
      <w:r w:rsidR="008804D7">
        <w:rPr>
          <w:rFonts w:ascii="Comic Sans MS" w:hAnsi="Comic Sans MS"/>
          <w:b/>
          <w:bCs/>
          <w:noProof/>
          <w:sz w:val="48"/>
          <w:szCs w:val="48"/>
        </w:rPr>
        <w:t xml:space="preserve"> Class</w:t>
      </w:r>
      <w:r w:rsidRPr="00017D05">
        <w:rPr>
          <w:rFonts w:ascii="Comic Sans MS" w:hAnsi="Comic Sans MS"/>
          <w:b/>
          <w:bCs/>
          <w:noProof/>
          <w:sz w:val="48"/>
          <w:szCs w:val="48"/>
        </w:rPr>
        <w:t xml:space="preserve">: </w:t>
      </w:r>
      <w:r w:rsidR="00FD7F9F">
        <w:rPr>
          <w:rFonts w:ascii="Comic Sans MS" w:hAnsi="Comic Sans MS"/>
          <w:b/>
          <w:bCs/>
          <w:noProof/>
          <w:sz w:val="48"/>
          <w:szCs w:val="48"/>
        </w:rPr>
        <w:t xml:space="preserve">The </w:t>
      </w:r>
      <w:r w:rsidRPr="00017D05">
        <w:rPr>
          <w:rFonts w:ascii="Comic Sans MS" w:hAnsi="Comic Sans MS"/>
          <w:b/>
          <w:bCs/>
          <w:noProof/>
          <w:sz w:val="48"/>
          <w:szCs w:val="48"/>
        </w:rPr>
        <w:t>Bluebonnets</w:t>
      </w:r>
    </w:p>
    <w:p w14:paraId="5DFA34B8" w14:textId="276B92BF" w:rsidR="007353BC" w:rsidRDefault="007353BC" w:rsidP="007353BC">
      <w:pPr>
        <w:jc w:val="center"/>
        <w:rPr>
          <w:rFonts w:ascii="Tempus Sans ITC" w:hAnsi="Tempus Sans ITC" w:cs="MV Boli"/>
          <w:b/>
          <w:bCs/>
          <w:sz w:val="36"/>
          <w:szCs w:val="36"/>
        </w:rPr>
      </w:pPr>
    </w:p>
    <w:p w14:paraId="4AF68A3B" w14:textId="64E9791C" w:rsidR="007353BC" w:rsidRDefault="00FD7F9F" w:rsidP="007353BC">
      <w:pPr>
        <w:jc w:val="center"/>
        <w:rPr>
          <w:rFonts w:ascii="Tempus Sans ITC" w:hAnsi="Tempus Sans ITC" w:cs="MV Boli"/>
          <w:b/>
          <w:bCs/>
          <w:sz w:val="36"/>
          <w:szCs w:val="36"/>
        </w:rPr>
      </w:pPr>
      <w:r w:rsidRPr="00017D05">
        <w:rPr>
          <w:rFonts w:ascii="Comic Sans MS" w:hAnsi="Comic Sans MS" w:cs="MV Boli"/>
          <w:b/>
          <w:bCs/>
          <w:noProof/>
          <w:sz w:val="48"/>
          <w:szCs w:val="48"/>
        </w:rPr>
        <w:drawing>
          <wp:anchor distT="0" distB="0" distL="114300" distR="114300" simplePos="0" relativeHeight="251658276" behindDoc="0" locked="0" layoutInCell="1" allowOverlap="1" wp14:anchorId="3840DCF9" wp14:editId="273A3D4C">
            <wp:simplePos x="0" y="0"/>
            <wp:positionH relativeFrom="page">
              <wp:posOffset>4213225</wp:posOffset>
            </wp:positionH>
            <wp:positionV relativeFrom="paragraph">
              <wp:posOffset>24130</wp:posOffset>
            </wp:positionV>
            <wp:extent cx="3098165" cy="2324100"/>
            <wp:effectExtent l="152400" t="152400" r="368935" b="361950"/>
            <wp:wrapThrough wrapText="bothSides">
              <wp:wrapPolygon edited="0">
                <wp:start x="531" y="-1416"/>
                <wp:lineTo x="-1063" y="-1062"/>
                <wp:lineTo x="-1063" y="22308"/>
                <wp:lineTo x="1328" y="24433"/>
                <wp:lineTo x="1328" y="24787"/>
                <wp:lineTo x="21649" y="24787"/>
                <wp:lineTo x="21782" y="24433"/>
                <wp:lineTo x="23907" y="21777"/>
                <wp:lineTo x="24039" y="1770"/>
                <wp:lineTo x="22446" y="-885"/>
                <wp:lineTo x="22313" y="-1416"/>
                <wp:lineTo x="531" y="-1416"/>
              </wp:wrapPolygon>
            </wp:wrapThrough>
            <wp:docPr id="1152212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212460" name="Picture 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98165" cy="23241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14843DF" w14:textId="1E1CC7EF" w:rsidR="007353BC" w:rsidRDefault="007353BC" w:rsidP="007353BC">
      <w:pPr>
        <w:jc w:val="center"/>
        <w:rPr>
          <w:rFonts w:ascii="Tempus Sans ITC" w:hAnsi="Tempus Sans ITC" w:cs="MV Boli"/>
          <w:b/>
          <w:bCs/>
          <w:sz w:val="36"/>
          <w:szCs w:val="36"/>
        </w:rPr>
      </w:pPr>
    </w:p>
    <w:p w14:paraId="2AA2186E" w14:textId="34EE9A60" w:rsidR="007353BC" w:rsidRDefault="007353BC" w:rsidP="007353BC">
      <w:pPr>
        <w:jc w:val="center"/>
        <w:rPr>
          <w:rFonts w:ascii="Tempus Sans ITC" w:hAnsi="Tempus Sans ITC" w:cs="MV Boli"/>
          <w:b/>
          <w:bCs/>
          <w:sz w:val="36"/>
          <w:szCs w:val="36"/>
        </w:rPr>
      </w:pPr>
    </w:p>
    <w:p w14:paraId="479EED4C" w14:textId="659068BC" w:rsidR="007353BC" w:rsidRPr="004B05D3" w:rsidRDefault="007353BC" w:rsidP="007353BC">
      <w:pPr>
        <w:jc w:val="center"/>
        <w:rPr>
          <w:rFonts w:ascii="Tempus Sans ITC" w:hAnsi="Tempus Sans ITC" w:cs="Arial"/>
          <w:color w:val="202122"/>
          <w:sz w:val="28"/>
          <w:szCs w:val="28"/>
        </w:rPr>
      </w:pPr>
    </w:p>
    <w:p w14:paraId="587353BC" w14:textId="31144B59" w:rsidR="005124EF" w:rsidRDefault="005124EF" w:rsidP="00CB0C09">
      <w:pPr>
        <w:rPr>
          <w:rFonts w:ascii="Tempus Sans ITC" w:hAnsi="Tempus Sans ITC" w:cs="Arial"/>
          <w:b/>
          <w:bCs/>
          <w:color w:val="202122"/>
          <w:sz w:val="28"/>
          <w:szCs w:val="28"/>
        </w:rPr>
      </w:pPr>
      <w:bookmarkStart w:id="5" w:name="_Hlk198364000"/>
    </w:p>
    <w:bookmarkEnd w:id="5"/>
    <w:p w14:paraId="75D3567E" w14:textId="5390402C" w:rsidR="007353BC" w:rsidRDefault="006F5642" w:rsidP="007353BC">
      <w:pPr>
        <w:jc w:val="center"/>
        <w:rPr>
          <w:rFonts w:ascii="Tempus Sans ITC" w:hAnsi="Tempus Sans ITC" w:cs="MV Boli"/>
          <w:b/>
          <w:bCs/>
          <w:sz w:val="36"/>
          <w:szCs w:val="36"/>
        </w:rPr>
      </w:pPr>
      <w:r>
        <w:rPr>
          <w:rFonts w:ascii="Comic Sans MS" w:hAnsi="Comic Sans MS" w:cs="MV Boli"/>
          <w:b/>
          <w:bCs/>
          <w:noProof/>
          <w:sz w:val="48"/>
          <w:szCs w:val="48"/>
        </w:rPr>
        <w:drawing>
          <wp:anchor distT="0" distB="0" distL="114300" distR="114300" simplePos="0" relativeHeight="251863079" behindDoc="0" locked="0" layoutInCell="1" allowOverlap="1" wp14:anchorId="500EB4C0" wp14:editId="4681D457">
            <wp:simplePos x="0" y="0"/>
            <wp:positionH relativeFrom="page">
              <wp:align>left</wp:align>
            </wp:positionH>
            <wp:positionV relativeFrom="paragraph">
              <wp:posOffset>497840</wp:posOffset>
            </wp:positionV>
            <wp:extent cx="4486275" cy="3066415"/>
            <wp:effectExtent l="152400" t="152400" r="371475" b="362585"/>
            <wp:wrapThrough wrapText="bothSides">
              <wp:wrapPolygon edited="0">
                <wp:start x="367" y="-1074"/>
                <wp:lineTo x="-734" y="-805"/>
                <wp:lineTo x="-734" y="22141"/>
                <wp:lineTo x="-459" y="22812"/>
                <wp:lineTo x="825" y="23752"/>
                <wp:lineTo x="917" y="24020"/>
                <wp:lineTo x="21646" y="24020"/>
                <wp:lineTo x="21738" y="23752"/>
                <wp:lineTo x="22930" y="22812"/>
                <wp:lineTo x="23297" y="20799"/>
                <wp:lineTo x="23297" y="1342"/>
                <wp:lineTo x="22196" y="-671"/>
                <wp:lineTo x="22104" y="-1074"/>
                <wp:lineTo x="367" y="-1074"/>
              </wp:wrapPolygon>
            </wp:wrapThrough>
            <wp:docPr id="206107359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73590" name="Picture 1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486275" cy="30664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17A5B5C" w14:textId="5E2B81C5" w:rsidR="00CB0C09" w:rsidRDefault="00CB0C09" w:rsidP="007353BC">
      <w:pPr>
        <w:jc w:val="center"/>
      </w:pPr>
    </w:p>
    <w:p w14:paraId="69913FA9" w14:textId="475503FD" w:rsidR="007353BC" w:rsidRDefault="007353BC" w:rsidP="00CB0C09">
      <w:pPr>
        <w:rPr>
          <w:rFonts w:ascii="Tempus Sans ITC" w:hAnsi="Tempus Sans ITC" w:cs="MV Boli"/>
          <w:b/>
          <w:bCs/>
          <w:sz w:val="36"/>
          <w:szCs w:val="36"/>
        </w:rPr>
      </w:pPr>
    </w:p>
    <w:p w14:paraId="1826221E" w14:textId="77777777" w:rsidR="000F44D0" w:rsidRDefault="000F44D0" w:rsidP="007353BC">
      <w:pPr>
        <w:jc w:val="center"/>
        <w:rPr>
          <w:rFonts w:ascii="Tempus Sans ITC" w:hAnsi="Tempus Sans ITC" w:cs="MV Boli"/>
          <w:b/>
          <w:bCs/>
          <w:sz w:val="36"/>
          <w:szCs w:val="36"/>
        </w:rPr>
      </w:pPr>
    </w:p>
    <w:p w14:paraId="505818E8" w14:textId="77777777" w:rsidR="006F5642" w:rsidRDefault="006F5642" w:rsidP="007353BC">
      <w:pPr>
        <w:jc w:val="center"/>
        <w:rPr>
          <w:rFonts w:ascii="Tempus Sans ITC" w:hAnsi="Tempus Sans ITC" w:cs="MV Boli"/>
          <w:b/>
          <w:bCs/>
          <w:sz w:val="36"/>
          <w:szCs w:val="36"/>
        </w:rPr>
      </w:pPr>
    </w:p>
    <w:p w14:paraId="12FCBD37" w14:textId="77777777" w:rsidR="006F5642" w:rsidRDefault="006F5642" w:rsidP="007353BC">
      <w:pPr>
        <w:jc w:val="center"/>
        <w:rPr>
          <w:rFonts w:ascii="Tempus Sans ITC" w:hAnsi="Tempus Sans ITC" w:cs="MV Boli"/>
          <w:b/>
          <w:bCs/>
          <w:sz w:val="36"/>
          <w:szCs w:val="36"/>
        </w:rPr>
      </w:pPr>
    </w:p>
    <w:p w14:paraId="0FB0153B" w14:textId="77777777" w:rsidR="006F5642" w:rsidRDefault="006F5642" w:rsidP="007353BC">
      <w:pPr>
        <w:jc w:val="center"/>
        <w:rPr>
          <w:rFonts w:ascii="Tempus Sans ITC" w:hAnsi="Tempus Sans ITC" w:cs="MV Boli"/>
          <w:b/>
          <w:bCs/>
          <w:sz w:val="36"/>
          <w:szCs w:val="36"/>
        </w:rPr>
      </w:pPr>
    </w:p>
    <w:p w14:paraId="232BB9B2" w14:textId="77777777" w:rsidR="006F5642" w:rsidRDefault="006F5642" w:rsidP="007353BC">
      <w:pPr>
        <w:jc w:val="center"/>
        <w:rPr>
          <w:rFonts w:ascii="Tempus Sans ITC" w:hAnsi="Tempus Sans ITC" w:cs="MV Boli"/>
          <w:b/>
          <w:bCs/>
          <w:sz w:val="36"/>
          <w:szCs w:val="36"/>
        </w:rPr>
      </w:pPr>
    </w:p>
    <w:p w14:paraId="3CE5539D" w14:textId="77777777" w:rsidR="006F5642" w:rsidRDefault="006F5642" w:rsidP="007353BC">
      <w:pPr>
        <w:jc w:val="center"/>
        <w:rPr>
          <w:rFonts w:ascii="Tempus Sans ITC" w:hAnsi="Tempus Sans ITC" w:cs="MV Boli"/>
          <w:b/>
          <w:bCs/>
          <w:sz w:val="36"/>
          <w:szCs w:val="36"/>
        </w:rPr>
      </w:pPr>
    </w:p>
    <w:p w14:paraId="66654BCA" w14:textId="04860E6E" w:rsidR="006F5642" w:rsidRDefault="00FD7F9F" w:rsidP="007353BC">
      <w:pPr>
        <w:jc w:val="center"/>
        <w:rPr>
          <w:rFonts w:ascii="Tempus Sans ITC" w:hAnsi="Tempus Sans ITC" w:cs="MV Boli"/>
          <w:b/>
          <w:bCs/>
          <w:sz w:val="36"/>
          <w:szCs w:val="36"/>
        </w:rPr>
      </w:pPr>
      <w:r>
        <w:rPr>
          <w:noProof/>
        </w:rPr>
        <w:drawing>
          <wp:anchor distT="0" distB="0" distL="114300" distR="114300" simplePos="0" relativeHeight="251723815" behindDoc="0" locked="0" layoutInCell="1" allowOverlap="1" wp14:anchorId="116A6EEC" wp14:editId="27A71767">
            <wp:simplePos x="0" y="0"/>
            <wp:positionH relativeFrom="margin">
              <wp:posOffset>-73863</wp:posOffset>
            </wp:positionH>
            <wp:positionV relativeFrom="paragraph">
              <wp:posOffset>229032</wp:posOffset>
            </wp:positionV>
            <wp:extent cx="7403541" cy="3210560"/>
            <wp:effectExtent l="38100" t="38100" r="102235" b="104140"/>
            <wp:wrapNone/>
            <wp:docPr id="226082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82837" name="Picture 1"/>
                    <pic:cNvPicPr/>
                  </pic:nvPicPr>
                  <pic:blipFill>
                    <a:blip r:embed="rId67">
                      <a:extLst>
                        <a:ext uri="{28A0092B-C50C-407E-A947-70E740481C1C}">
                          <a14:useLocalDpi xmlns:a14="http://schemas.microsoft.com/office/drawing/2010/main" val="0"/>
                        </a:ext>
                      </a:extLst>
                    </a:blip>
                    <a:stretch>
                      <a:fillRect/>
                    </a:stretch>
                  </pic:blipFill>
                  <pic:spPr>
                    <a:xfrm>
                      <a:off x="0" y="0"/>
                      <a:ext cx="7403541" cy="321056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73FD458" w14:textId="77777777" w:rsidR="006F5642" w:rsidRDefault="006F5642" w:rsidP="007353BC">
      <w:pPr>
        <w:jc w:val="center"/>
        <w:rPr>
          <w:rFonts w:ascii="Tempus Sans ITC" w:hAnsi="Tempus Sans ITC" w:cs="MV Boli"/>
          <w:b/>
          <w:bCs/>
          <w:sz w:val="36"/>
          <w:szCs w:val="36"/>
        </w:rPr>
      </w:pPr>
    </w:p>
    <w:p w14:paraId="466322E6" w14:textId="27E1D346" w:rsidR="006F5642" w:rsidRDefault="006F5642" w:rsidP="007353BC">
      <w:pPr>
        <w:jc w:val="center"/>
        <w:rPr>
          <w:rFonts w:ascii="Tempus Sans ITC" w:hAnsi="Tempus Sans ITC" w:cs="MV Boli"/>
          <w:b/>
          <w:bCs/>
          <w:sz w:val="36"/>
          <w:szCs w:val="36"/>
        </w:rPr>
      </w:pPr>
    </w:p>
    <w:p w14:paraId="7FF232FE" w14:textId="6D522C9A" w:rsidR="00111E94" w:rsidRDefault="00951C38" w:rsidP="007353BC">
      <w:pPr>
        <w:jc w:val="center"/>
        <w:rPr>
          <w:rFonts w:ascii="Tempus Sans ITC" w:hAnsi="Tempus Sans ITC" w:cs="MV Boli"/>
          <w:b/>
          <w:bCs/>
          <w:sz w:val="36"/>
          <w:szCs w:val="36"/>
        </w:rPr>
      </w:pPr>
      <w:r>
        <w:rPr>
          <w:rFonts w:ascii="Tempus Sans ITC" w:hAnsi="Tempus Sans ITC" w:cs="MV Boli"/>
          <w:b/>
          <w:bCs/>
          <w:sz w:val="36"/>
          <w:szCs w:val="36"/>
        </w:rPr>
        <w:br w:type="page"/>
      </w:r>
    </w:p>
    <w:p w14:paraId="6B2E7B7E" w14:textId="4B47FB7B" w:rsidR="00D75E25" w:rsidRPr="000F44D0" w:rsidRDefault="00325C28" w:rsidP="000F44D0">
      <w:pPr>
        <w:jc w:val="center"/>
        <w:rPr>
          <w:rFonts w:ascii="Tempus Sans ITC" w:hAnsi="Tempus Sans ITC"/>
          <w:b/>
          <w:bCs/>
          <w:noProof/>
          <w:sz w:val="52"/>
          <w:szCs w:val="52"/>
        </w:rPr>
      </w:pPr>
      <w:r>
        <w:rPr>
          <w:noProof/>
        </w:rPr>
        <w:lastRenderedPageBreak/>
        <w:drawing>
          <wp:anchor distT="0" distB="0" distL="114300" distR="114300" simplePos="0" relativeHeight="251743271" behindDoc="0" locked="0" layoutInCell="1" allowOverlap="1" wp14:anchorId="639578A4" wp14:editId="6C40938A">
            <wp:simplePos x="0" y="0"/>
            <wp:positionH relativeFrom="margin">
              <wp:posOffset>192405</wp:posOffset>
            </wp:positionH>
            <wp:positionV relativeFrom="paragraph">
              <wp:posOffset>30480</wp:posOffset>
            </wp:positionV>
            <wp:extent cx="3381375" cy="4122906"/>
            <wp:effectExtent l="38100" t="38100" r="85725" b="87630"/>
            <wp:wrapNone/>
            <wp:docPr id="1095328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328809" name="Picture 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381375" cy="412290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5233F6E" w14:textId="77777777" w:rsidR="00FD7F9F" w:rsidRDefault="000A12CF" w:rsidP="00FD7F9F">
      <w:pPr>
        <w:widowControl w:val="0"/>
        <w:autoSpaceDE w:val="0"/>
        <w:autoSpaceDN w:val="0"/>
        <w:adjustRightInd w:val="0"/>
        <w:jc w:val="right"/>
        <w:rPr>
          <w:rFonts w:ascii="Tempus Sans ITC" w:hAnsi="Tempus Sans ITC" w:cs="MV Boli"/>
          <w:b/>
          <w:bCs/>
          <w:sz w:val="56"/>
          <w:szCs w:val="56"/>
          <w:lang w:val="en"/>
        </w:rPr>
      </w:pPr>
      <w:r w:rsidRPr="00FD7F9F">
        <w:rPr>
          <w:rFonts w:ascii="Tempus Sans ITC" w:hAnsi="Tempus Sans ITC" w:cs="MV Boli"/>
          <w:b/>
          <w:bCs/>
          <w:sz w:val="56"/>
          <w:szCs w:val="56"/>
          <w:lang w:val="en"/>
        </w:rPr>
        <w:t>M</w:t>
      </w:r>
      <w:r w:rsidR="0089339C" w:rsidRPr="00FD7F9F">
        <w:rPr>
          <w:rFonts w:ascii="Tempus Sans ITC" w:hAnsi="Tempus Sans ITC" w:cs="MV Boli"/>
          <w:b/>
          <w:bCs/>
          <w:sz w:val="56"/>
          <w:szCs w:val="56"/>
          <w:lang w:val="en"/>
        </w:rPr>
        <w:t xml:space="preserve">onthly </w:t>
      </w:r>
    </w:p>
    <w:p w14:paraId="2F5E999C" w14:textId="77777777" w:rsidR="00FD7F9F" w:rsidRDefault="0089339C" w:rsidP="00325C28">
      <w:pPr>
        <w:widowControl w:val="0"/>
        <w:autoSpaceDE w:val="0"/>
        <w:autoSpaceDN w:val="0"/>
        <w:adjustRightInd w:val="0"/>
        <w:jc w:val="right"/>
        <w:rPr>
          <w:rFonts w:ascii="Tempus Sans ITC" w:hAnsi="Tempus Sans ITC" w:cs="MV Boli"/>
          <w:b/>
          <w:bCs/>
          <w:sz w:val="56"/>
          <w:szCs w:val="56"/>
          <w:lang w:val="en"/>
        </w:rPr>
      </w:pPr>
      <w:r w:rsidRPr="00FD7F9F">
        <w:rPr>
          <w:rFonts w:ascii="Tempus Sans ITC" w:hAnsi="Tempus Sans ITC" w:cs="MV Boli"/>
          <w:b/>
          <w:bCs/>
          <w:sz w:val="56"/>
          <w:szCs w:val="56"/>
          <w:lang w:val="en"/>
        </w:rPr>
        <w:t xml:space="preserve">Chapter </w:t>
      </w:r>
    </w:p>
    <w:p w14:paraId="30F7CB65" w14:textId="44453DBF" w:rsidR="0089339C" w:rsidRPr="00FD7F9F" w:rsidRDefault="0089339C" w:rsidP="00325C28">
      <w:pPr>
        <w:widowControl w:val="0"/>
        <w:autoSpaceDE w:val="0"/>
        <w:autoSpaceDN w:val="0"/>
        <w:adjustRightInd w:val="0"/>
        <w:jc w:val="right"/>
        <w:rPr>
          <w:rFonts w:ascii="Tempus Sans ITC" w:hAnsi="Tempus Sans ITC" w:cs="MV Boli"/>
          <w:b/>
          <w:bCs/>
          <w:sz w:val="56"/>
          <w:szCs w:val="56"/>
          <w:lang w:val="en"/>
        </w:rPr>
      </w:pPr>
      <w:r w:rsidRPr="00FD7F9F">
        <w:rPr>
          <w:rFonts w:ascii="Tempus Sans ITC" w:hAnsi="Tempus Sans ITC" w:cs="MV Boli"/>
          <w:b/>
          <w:bCs/>
          <w:sz w:val="56"/>
          <w:szCs w:val="56"/>
          <w:lang w:val="en"/>
        </w:rPr>
        <w:t>Meetings</w:t>
      </w:r>
    </w:p>
    <w:p w14:paraId="35923433" w14:textId="224D38FF" w:rsidR="00D5017A" w:rsidRDefault="00D5017A" w:rsidP="00FF71F7">
      <w:pPr>
        <w:rPr>
          <w:rFonts w:ascii="Tempus Sans ITC" w:hAnsi="Tempus Sans ITC" w:cs="MV Boli"/>
          <w:b/>
          <w:bCs/>
          <w:sz w:val="28"/>
          <w:szCs w:val="28"/>
          <w:lang w:val="en"/>
        </w:rPr>
      </w:pPr>
    </w:p>
    <w:p w14:paraId="27240541" w14:textId="7E54074A" w:rsidR="00D5017A" w:rsidRDefault="00D5017A" w:rsidP="00FF71F7">
      <w:pPr>
        <w:rPr>
          <w:rFonts w:ascii="Tempus Sans ITC" w:hAnsi="Tempus Sans ITC" w:cs="MV Boli"/>
          <w:b/>
          <w:bCs/>
          <w:sz w:val="28"/>
          <w:szCs w:val="28"/>
          <w:lang w:val="en"/>
        </w:rPr>
      </w:pPr>
    </w:p>
    <w:p w14:paraId="559A16A8" w14:textId="6D2045FD" w:rsidR="00D5017A" w:rsidRDefault="00FD7F9F" w:rsidP="00FF71F7">
      <w:pPr>
        <w:rPr>
          <w:rFonts w:ascii="Tempus Sans ITC" w:hAnsi="Tempus Sans ITC" w:cs="MV Boli"/>
          <w:b/>
          <w:bCs/>
          <w:sz w:val="28"/>
          <w:szCs w:val="28"/>
          <w:lang w:val="en"/>
        </w:rPr>
      </w:pPr>
      <w:r>
        <w:rPr>
          <w:rFonts w:ascii="Tempus Sans ITC" w:hAnsi="Tempus Sans ITC" w:cs="MV Boli"/>
          <w:b/>
          <w:bCs/>
          <w:noProof/>
          <w:sz w:val="28"/>
          <w:szCs w:val="28"/>
          <w:lang w:val="en"/>
        </w:rPr>
        <w:drawing>
          <wp:anchor distT="0" distB="0" distL="114300" distR="114300" simplePos="0" relativeHeight="251663399" behindDoc="0" locked="0" layoutInCell="1" allowOverlap="1" wp14:anchorId="3A036EF1" wp14:editId="284B4947">
            <wp:simplePos x="0" y="0"/>
            <wp:positionH relativeFrom="page">
              <wp:posOffset>3997779</wp:posOffset>
            </wp:positionH>
            <wp:positionV relativeFrom="paragraph">
              <wp:posOffset>163921</wp:posOffset>
            </wp:positionV>
            <wp:extent cx="3546475" cy="4615180"/>
            <wp:effectExtent l="152400" t="152400" r="358775" b="356870"/>
            <wp:wrapNone/>
            <wp:docPr id="1582326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26201" name="Picture 1"/>
                    <pic:cNvPicPr/>
                  </pic:nvPicPr>
                  <pic:blipFill>
                    <a:blip r:embed="rId69">
                      <a:extLst>
                        <a:ext uri="{28A0092B-C50C-407E-A947-70E740481C1C}">
                          <a14:useLocalDpi xmlns:a14="http://schemas.microsoft.com/office/drawing/2010/main" val="0"/>
                        </a:ext>
                      </a:extLst>
                    </a:blip>
                    <a:stretch>
                      <a:fillRect/>
                    </a:stretch>
                  </pic:blipFill>
                  <pic:spPr>
                    <a:xfrm>
                      <a:off x="0" y="0"/>
                      <a:ext cx="3546475" cy="46151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E55599B" w14:textId="60CDAB6A" w:rsidR="00D5017A" w:rsidRDefault="00D5017A" w:rsidP="00FF71F7">
      <w:pPr>
        <w:rPr>
          <w:rFonts w:ascii="Tempus Sans ITC" w:hAnsi="Tempus Sans ITC" w:cs="MV Boli"/>
          <w:b/>
          <w:bCs/>
          <w:sz w:val="28"/>
          <w:szCs w:val="28"/>
          <w:lang w:val="en"/>
        </w:rPr>
      </w:pPr>
    </w:p>
    <w:p w14:paraId="6F2AEDF6" w14:textId="3FFB55B8" w:rsidR="00D5017A" w:rsidRDefault="00D5017A" w:rsidP="00FF71F7">
      <w:pPr>
        <w:rPr>
          <w:rFonts w:ascii="Tempus Sans ITC" w:hAnsi="Tempus Sans ITC" w:cs="MV Boli"/>
          <w:b/>
          <w:bCs/>
          <w:sz w:val="28"/>
          <w:szCs w:val="28"/>
          <w:lang w:val="en"/>
        </w:rPr>
      </w:pPr>
    </w:p>
    <w:p w14:paraId="2F8A3310" w14:textId="3D924CBD" w:rsidR="00D5017A" w:rsidRDefault="00D5017A" w:rsidP="00FF71F7">
      <w:pPr>
        <w:rPr>
          <w:rFonts w:ascii="Tempus Sans ITC" w:hAnsi="Tempus Sans ITC" w:cs="MV Boli"/>
          <w:b/>
          <w:bCs/>
          <w:sz w:val="28"/>
          <w:szCs w:val="28"/>
          <w:lang w:val="en"/>
        </w:rPr>
      </w:pPr>
    </w:p>
    <w:p w14:paraId="16789CCA" w14:textId="53A73216" w:rsidR="00D5017A" w:rsidRDefault="00D5017A" w:rsidP="00FF71F7">
      <w:pPr>
        <w:rPr>
          <w:rFonts w:ascii="Tempus Sans ITC" w:hAnsi="Tempus Sans ITC" w:cs="MV Boli"/>
          <w:b/>
          <w:bCs/>
          <w:sz w:val="28"/>
          <w:szCs w:val="28"/>
          <w:lang w:val="en"/>
        </w:rPr>
      </w:pPr>
    </w:p>
    <w:p w14:paraId="6FB1AF7F" w14:textId="2D70C0D7" w:rsidR="00D5017A" w:rsidRDefault="00D5017A" w:rsidP="00FF71F7">
      <w:pPr>
        <w:rPr>
          <w:rFonts w:ascii="Tempus Sans ITC" w:hAnsi="Tempus Sans ITC" w:cs="MV Boli"/>
          <w:b/>
          <w:bCs/>
          <w:sz w:val="28"/>
          <w:szCs w:val="28"/>
          <w:lang w:val="en"/>
        </w:rPr>
      </w:pPr>
    </w:p>
    <w:p w14:paraId="247D7A27" w14:textId="09B20362" w:rsidR="00D5017A" w:rsidRDefault="00D5017A" w:rsidP="00FF71F7">
      <w:pPr>
        <w:rPr>
          <w:rFonts w:ascii="Tempus Sans ITC" w:hAnsi="Tempus Sans ITC" w:cs="MV Boli"/>
          <w:b/>
          <w:bCs/>
          <w:sz w:val="28"/>
          <w:szCs w:val="28"/>
          <w:lang w:val="en"/>
        </w:rPr>
      </w:pPr>
    </w:p>
    <w:p w14:paraId="010C7544" w14:textId="5232FD89" w:rsidR="00D5017A" w:rsidRDefault="00D5017A" w:rsidP="00FF71F7">
      <w:pPr>
        <w:rPr>
          <w:rFonts w:ascii="Tempus Sans ITC" w:hAnsi="Tempus Sans ITC" w:cs="MV Boli"/>
          <w:b/>
          <w:bCs/>
          <w:sz w:val="28"/>
          <w:szCs w:val="28"/>
          <w:lang w:val="en"/>
        </w:rPr>
      </w:pPr>
    </w:p>
    <w:p w14:paraId="25ADC6AF" w14:textId="22CC921F" w:rsidR="00D5017A" w:rsidRDefault="00FD7F9F" w:rsidP="00FF71F7">
      <w:pPr>
        <w:rPr>
          <w:rFonts w:ascii="Tempus Sans ITC" w:hAnsi="Tempus Sans ITC" w:cs="MV Boli"/>
          <w:b/>
          <w:bCs/>
          <w:sz w:val="28"/>
          <w:szCs w:val="28"/>
          <w:lang w:val="en"/>
        </w:rPr>
      </w:pPr>
      <w:r>
        <w:rPr>
          <w:rFonts w:ascii="Tempus Sans ITC" w:hAnsi="Tempus Sans ITC" w:cs="MV Boli"/>
          <w:b/>
          <w:bCs/>
          <w:noProof/>
          <w:sz w:val="28"/>
          <w:szCs w:val="28"/>
          <w:lang w:val="en"/>
        </w:rPr>
        <w:drawing>
          <wp:anchor distT="0" distB="0" distL="114300" distR="114300" simplePos="0" relativeHeight="251664423" behindDoc="0" locked="0" layoutInCell="1" allowOverlap="1" wp14:anchorId="2BFD937D" wp14:editId="4682ACF2">
            <wp:simplePos x="0" y="0"/>
            <wp:positionH relativeFrom="margin">
              <wp:align>left</wp:align>
            </wp:positionH>
            <wp:positionV relativeFrom="paragraph">
              <wp:posOffset>484233</wp:posOffset>
            </wp:positionV>
            <wp:extent cx="3289300" cy="4283075"/>
            <wp:effectExtent l="152400" t="152400" r="368300" b="365125"/>
            <wp:wrapThrough wrapText="bothSides">
              <wp:wrapPolygon edited="0">
                <wp:start x="500" y="-769"/>
                <wp:lineTo x="-1001" y="-576"/>
                <wp:lineTo x="-1001" y="22000"/>
                <wp:lineTo x="-625" y="22481"/>
                <wp:lineTo x="1126" y="23153"/>
                <wp:lineTo x="1251" y="23345"/>
                <wp:lineTo x="21642" y="23345"/>
                <wp:lineTo x="21767" y="23153"/>
                <wp:lineTo x="23393" y="22481"/>
                <wp:lineTo x="23893" y="21040"/>
                <wp:lineTo x="23893" y="961"/>
                <wp:lineTo x="22392" y="-480"/>
                <wp:lineTo x="22267" y="-769"/>
                <wp:lineTo x="500" y="-769"/>
              </wp:wrapPolygon>
            </wp:wrapThrough>
            <wp:docPr id="5865040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504086" name="Picture 2"/>
                    <pic:cNvPicPr/>
                  </pic:nvPicPr>
                  <pic:blipFill>
                    <a:blip r:embed="rId70">
                      <a:extLst>
                        <a:ext uri="{28A0092B-C50C-407E-A947-70E740481C1C}">
                          <a14:useLocalDpi xmlns:a14="http://schemas.microsoft.com/office/drawing/2010/main" val="0"/>
                        </a:ext>
                      </a:extLst>
                    </a:blip>
                    <a:stretch>
                      <a:fillRect/>
                    </a:stretch>
                  </pic:blipFill>
                  <pic:spPr>
                    <a:xfrm>
                      <a:off x="0" y="0"/>
                      <a:ext cx="3289300" cy="42830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BA020A4" w14:textId="0B2E5C98" w:rsidR="00D5017A" w:rsidRDefault="00D5017A" w:rsidP="00FF71F7">
      <w:pPr>
        <w:rPr>
          <w:rFonts w:ascii="Tempus Sans ITC" w:hAnsi="Tempus Sans ITC" w:cs="MV Boli"/>
          <w:b/>
          <w:bCs/>
          <w:sz w:val="28"/>
          <w:szCs w:val="28"/>
          <w:lang w:val="en"/>
        </w:rPr>
      </w:pPr>
    </w:p>
    <w:p w14:paraId="4E138869" w14:textId="2BE9F6DE" w:rsidR="0038211B" w:rsidRDefault="0038211B" w:rsidP="00FF71F7">
      <w:pPr>
        <w:rPr>
          <w:noProof/>
        </w:rPr>
      </w:pPr>
    </w:p>
    <w:p w14:paraId="5CF878E1" w14:textId="06E6E8D9" w:rsidR="00D5017A" w:rsidRDefault="00D5017A" w:rsidP="00FF71F7">
      <w:pPr>
        <w:rPr>
          <w:rFonts w:ascii="Tempus Sans ITC" w:hAnsi="Tempus Sans ITC" w:cs="MV Boli"/>
          <w:b/>
          <w:bCs/>
          <w:sz w:val="28"/>
          <w:szCs w:val="28"/>
          <w:lang w:val="en"/>
        </w:rPr>
      </w:pPr>
    </w:p>
    <w:p w14:paraId="601EB7F3" w14:textId="4E27229D" w:rsidR="00D5017A" w:rsidRDefault="00D5017A" w:rsidP="00FF71F7">
      <w:pPr>
        <w:rPr>
          <w:rFonts w:ascii="Tempus Sans ITC" w:hAnsi="Tempus Sans ITC" w:cs="MV Boli"/>
          <w:b/>
          <w:bCs/>
          <w:sz w:val="28"/>
          <w:szCs w:val="28"/>
          <w:lang w:val="en"/>
        </w:rPr>
      </w:pPr>
    </w:p>
    <w:p w14:paraId="7A7B713D" w14:textId="10302A1F" w:rsidR="00D5017A" w:rsidRDefault="00D5017A" w:rsidP="00FF71F7">
      <w:pPr>
        <w:rPr>
          <w:rFonts w:ascii="Tempus Sans ITC" w:hAnsi="Tempus Sans ITC" w:cs="MV Boli"/>
          <w:b/>
          <w:bCs/>
          <w:sz w:val="28"/>
          <w:szCs w:val="28"/>
          <w:lang w:val="en"/>
        </w:rPr>
      </w:pPr>
    </w:p>
    <w:p w14:paraId="58270AE9" w14:textId="448FB23C" w:rsidR="00D5017A" w:rsidRDefault="00D5017A" w:rsidP="00FF71F7">
      <w:pPr>
        <w:rPr>
          <w:rFonts w:ascii="Tempus Sans ITC" w:hAnsi="Tempus Sans ITC" w:cs="MV Boli"/>
          <w:b/>
          <w:bCs/>
          <w:sz w:val="28"/>
          <w:szCs w:val="28"/>
          <w:lang w:val="en"/>
        </w:rPr>
      </w:pPr>
    </w:p>
    <w:p w14:paraId="128BE9DC" w14:textId="2DBB0811" w:rsidR="00D5017A" w:rsidRDefault="00D5017A" w:rsidP="00FF71F7">
      <w:pPr>
        <w:rPr>
          <w:rFonts w:ascii="Tempus Sans ITC" w:hAnsi="Tempus Sans ITC" w:cs="MV Boli"/>
          <w:b/>
          <w:bCs/>
          <w:sz w:val="28"/>
          <w:szCs w:val="28"/>
          <w:lang w:val="en"/>
        </w:rPr>
      </w:pPr>
    </w:p>
    <w:p w14:paraId="58458519" w14:textId="2C90AA49" w:rsidR="00D5017A" w:rsidRDefault="006807EE" w:rsidP="006807EE">
      <w:pPr>
        <w:rPr>
          <w:rFonts w:ascii="Tempus Sans ITC" w:hAnsi="Tempus Sans ITC" w:cs="MV Boli"/>
          <w:b/>
          <w:bCs/>
          <w:sz w:val="28"/>
          <w:szCs w:val="28"/>
          <w:lang w:val="en"/>
        </w:rPr>
      </w:pPr>
      <w:r>
        <w:rPr>
          <w:rFonts w:ascii="Tempus Sans ITC" w:hAnsi="Tempus Sans ITC" w:cs="MV Boli"/>
          <w:b/>
          <w:bCs/>
          <w:sz w:val="28"/>
          <w:szCs w:val="28"/>
          <w:lang w:val="en"/>
        </w:rPr>
        <w:t xml:space="preserve">                                                                 </w:t>
      </w:r>
    </w:p>
    <w:p w14:paraId="7D9EC044" w14:textId="707ED421" w:rsidR="004F2670" w:rsidRDefault="000A12CF" w:rsidP="00552C56">
      <w:pPr>
        <w:jc w:val="center"/>
        <w:rPr>
          <w:rFonts w:ascii="Tempus Sans ITC" w:eastAsia="SimSun" w:hAnsi="Tempus Sans ITC" w:cs="Narkisim"/>
          <w:b/>
          <w:kern w:val="2"/>
          <w:sz w:val="16"/>
          <w:szCs w:val="16"/>
          <w:u w:val="single"/>
        </w:rPr>
      </w:pPr>
      <w:r>
        <w:rPr>
          <w:rFonts w:ascii="Tempus Sans ITC" w:eastAsia="SimSun" w:hAnsi="Tempus Sans ITC" w:cs="Narkisim"/>
          <w:b/>
          <w:kern w:val="2"/>
          <w:sz w:val="36"/>
          <w:szCs w:val="36"/>
          <w:u w:val="single"/>
        </w:rPr>
        <w:t>C</w:t>
      </w:r>
      <w:r w:rsidR="004F2670" w:rsidRPr="004B05D3">
        <w:rPr>
          <w:rFonts w:ascii="Tempus Sans ITC" w:eastAsia="SimSun" w:hAnsi="Tempus Sans ITC" w:cs="Narkisim"/>
          <w:b/>
          <w:kern w:val="2"/>
          <w:sz w:val="36"/>
          <w:szCs w:val="36"/>
          <w:u w:val="single"/>
        </w:rPr>
        <w:t>ontributing to</w:t>
      </w:r>
      <w:r w:rsidR="00D5017A">
        <w:rPr>
          <w:rFonts w:ascii="Tempus Sans ITC" w:eastAsia="SimSun" w:hAnsi="Tempus Sans ITC" w:cs="Narkisim"/>
          <w:b/>
          <w:kern w:val="2"/>
          <w:sz w:val="36"/>
          <w:szCs w:val="36"/>
          <w:u w:val="single"/>
        </w:rPr>
        <w:t xml:space="preserve"> </w:t>
      </w:r>
      <w:r w:rsidR="00460B0C" w:rsidRPr="004B05D3">
        <w:rPr>
          <w:rFonts w:ascii="Tempus Sans ITC" w:eastAsia="SimSun" w:hAnsi="Tempus Sans ITC" w:cs="Narkisim"/>
          <w:b/>
          <w:kern w:val="2"/>
          <w:sz w:val="36"/>
          <w:szCs w:val="36"/>
          <w:u w:val="single"/>
        </w:rPr>
        <w:t>Citizen</w:t>
      </w:r>
      <w:r w:rsidR="00460B0C">
        <w:rPr>
          <w:rFonts w:ascii="Tempus Sans ITC" w:eastAsia="SimSun" w:hAnsi="Tempus Sans ITC" w:cs="Narkisim"/>
          <w:b/>
          <w:kern w:val="2"/>
          <w:sz w:val="36"/>
          <w:szCs w:val="36"/>
          <w:u w:val="single"/>
        </w:rPr>
        <w:t xml:space="preserve"> </w:t>
      </w:r>
      <w:r w:rsidR="004F2670" w:rsidRPr="004F2670">
        <w:rPr>
          <w:rFonts w:ascii="Tempus Sans ITC" w:eastAsia="SimSun" w:hAnsi="Tempus Sans ITC" w:cs="Narkisim"/>
          <w:b/>
          <w:kern w:val="2"/>
          <w:sz w:val="36"/>
          <w:szCs w:val="36"/>
          <w:u w:val="single"/>
        </w:rPr>
        <w:t xml:space="preserve">Science:  </w:t>
      </w:r>
      <w:r w:rsidR="004F2670" w:rsidRPr="004F2670">
        <w:rPr>
          <w:rFonts w:ascii="Tempus Sans ITC" w:eastAsia="SimSun" w:hAnsi="Tempus Sans ITC" w:cs="Narkisim"/>
          <w:b/>
          <w:i/>
          <w:kern w:val="2"/>
          <w:sz w:val="36"/>
          <w:szCs w:val="36"/>
          <w:u w:val="single"/>
        </w:rPr>
        <w:t>i</w:t>
      </w:r>
      <w:r w:rsidR="004F2670" w:rsidRPr="004F2670">
        <w:rPr>
          <w:rFonts w:ascii="Tempus Sans ITC" w:eastAsia="SimSun" w:hAnsi="Tempus Sans ITC" w:cs="Narkisim"/>
          <w:b/>
          <w:kern w:val="2"/>
          <w:sz w:val="36"/>
          <w:szCs w:val="36"/>
          <w:u w:val="single"/>
        </w:rPr>
        <w:t>Naturalist.org</w:t>
      </w:r>
    </w:p>
    <w:p w14:paraId="001C6309" w14:textId="4EE94D0B" w:rsidR="00127859" w:rsidRPr="00127859" w:rsidRDefault="00127859" w:rsidP="004F2670">
      <w:pPr>
        <w:jc w:val="center"/>
        <w:rPr>
          <w:rFonts w:ascii="Tempus Sans ITC" w:eastAsia="SimSun" w:hAnsi="Tempus Sans ITC" w:cs="Narkisim"/>
          <w:b/>
          <w:kern w:val="2"/>
          <w:sz w:val="16"/>
          <w:szCs w:val="16"/>
          <w:u w:val="single"/>
        </w:rPr>
      </w:pPr>
    </w:p>
    <w:p w14:paraId="3F09C53A" w14:textId="343B879A" w:rsidR="00FD7F9F" w:rsidRDefault="00127859" w:rsidP="00127859">
      <w:pPr>
        <w:rPr>
          <w:rFonts w:ascii="Tempus Sans ITC" w:eastAsia="SimSun" w:hAnsi="Tempus Sans ITC" w:cs="Narkisim"/>
          <w:kern w:val="2"/>
          <w:sz w:val="26"/>
          <w:szCs w:val="26"/>
        </w:rPr>
      </w:pPr>
      <w:r>
        <w:rPr>
          <w:rFonts w:ascii="Tempus Sans ITC" w:eastAsia="SimSun" w:hAnsi="Tempus Sans ITC" w:cs="Narkisim"/>
          <w:kern w:val="2"/>
          <w:sz w:val="26"/>
          <w:szCs w:val="26"/>
        </w:rPr>
        <w:tab/>
      </w:r>
    </w:p>
    <w:p w14:paraId="1A0FCE60" w14:textId="2DD727A5" w:rsidR="004F2670" w:rsidRPr="00A22F5A" w:rsidRDefault="00FD7F9F" w:rsidP="00127859">
      <w:pPr>
        <w:rPr>
          <w:rFonts w:ascii="Tempus Sans ITC" w:eastAsia="SimSun" w:hAnsi="Tempus Sans ITC" w:cs="Narkisim"/>
          <w:b/>
          <w:bCs/>
          <w:kern w:val="2"/>
          <w:sz w:val="26"/>
          <w:szCs w:val="26"/>
        </w:rPr>
      </w:pPr>
      <w:r w:rsidRPr="004F2670">
        <w:rPr>
          <w:rFonts w:ascii="Tempus Sans ITC" w:eastAsia="SimSun" w:hAnsi="Tempus Sans ITC" w:cs="Narkisim"/>
          <w:noProof/>
          <w:kern w:val="2"/>
          <w:sz w:val="26"/>
          <w:szCs w:val="26"/>
        </w:rPr>
        <w:lastRenderedPageBreak/>
        <w:drawing>
          <wp:anchor distT="0" distB="0" distL="114300" distR="114300" simplePos="0" relativeHeight="251658259" behindDoc="0" locked="0" layoutInCell="1" allowOverlap="1" wp14:anchorId="6E30F982" wp14:editId="2E8F5373">
            <wp:simplePos x="0" y="0"/>
            <wp:positionH relativeFrom="page">
              <wp:posOffset>494227</wp:posOffset>
            </wp:positionH>
            <wp:positionV relativeFrom="paragraph">
              <wp:posOffset>212546</wp:posOffset>
            </wp:positionV>
            <wp:extent cx="2232660" cy="1860550"/>
            <wp:effectExtent l="361950" t="419100" r="548640" b="615950"/>
            <wp:wrapThrough wrapText="bothSides">
              <wp:wrapPolygon edited="0">
                <wp:start x="31" y="-1500"/>
                <wp:lineTo x="-2313" y="-130"/>
                <wp:lineTo x="-1410" y="3238"/>
                <wp:lineTo x="-2287" y="3577"/>
                <wp:lineTo x="-1384" y="6945"/>
                <wp:lineTo x="-2262" y="7284"/>
                <wp:lineTo x="-1359" y="10653"/>
                <wp:lineTo x="-2236" y="10991"/>
                <wp:lineTo x="-1333" y="14360"/>
                <wp:lineTo x="-2210" y="14698"/>
                <wp:lineTo x="-1308" y="18067"/>
                <wp:lineTo x="-2185" y="18406"/>
                <wp:lineTo x="-1226" y="21985"/>
                <wp:lineTo x="849" y="24669"/>
                <wp:lineTo x="9647" y="24990"/>
                <wp:lineTo x="21534" y="25281"/>
                <wp:lineTo x="23815" y="24401"/>
                <wp:lineTo x="24761" y="22874"/>
                <wp:lineTo x="25087" y="19032"/>
                <wp:lineTo x="25160" y="4135"/>
                <wp:lineTo x="24783" y="563"/>
                <wp:lineTo x="21831" y="-1782"/>
                <wp:lineTo x="21098" y="-4519"/>
                <wp:lineTo x="18591" y="-4481"/>
                <wp:lineTo x="12451" y="-2111"/>
                <wp:lineTo x="11548" y="-5480"/>
                <wp:lineTo x="2136" y="-2312"/>
                <wp:lineTo x="31" y="-1500"/>
              </wp:wrapPolygon>
            </wp:wrapThrough>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71" cstate="print">
                      <a:extLst>
                        <a:ext uri="{28A0092B-C50C-407E-A947-70E740481C1C}">
                          <a14:useLocalDpi xmlns:a14="http://schemas.microsoft.com/office/drawing/2010/main" val="0"/>
                        </a:ext>
                      </a:extLst>
                    </a:blip>
                    <a:srcRect l="9500" r="9500"/>
                    <a:stretch>
                      <a:fillRect/>
                    </a:stretch>
                  </pic:blipFill>
                  <pic:spPr bwMode="auto">
                    <a:xfrm rot="1069710">
                      <a:off x="0" y="0"/>
                      <a:ext cx="2232660" cy="18605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2670" w:rsidRPr="00FD7F9F">
        <w:rPr>
          <w:rFonts w:ascii="Tempus Sans ITC" w:eastAsia="SimSun" w:hAnsi="Tempus Sans ITC" w:cs="Narkisim"/>
          <w:b/>
          <w:bCs/>
          <w:kern w:val="2"/>
          <w:sz w:val="40"/>
          <w:szCs w:val="40"/>
        </w:rPr>
        <w:t>“Citizen</w:t>
      </w:r>
      <w:r w:rsidR="00644F3C">
        <w:rPr>
          <w:rFonts w:ascii="Tempus Sans ITC" w:eastAsia="SimSun" w:hAnsi="Tempus Sans ITC" w:cs="Narkisim"/>
          <w:b/>
          <w:bCs/>
          <w:kern w:val="2"/>
          <w:sz w:val="40"/>
          <w:szCs w:val="40"/>
        </w:rPr>
        <w:t xml:space="preserve"> </w:t>
      </w:r>
      <w:r w:rsidR="004F2670" w:rsidRPr="00FD7F9F">
        <w:rPr>
          <w:rFonts w:ascii="Tempus Sans ITC" w:eastAsia="SimSun" w:hAnsi="Tempus Sans ITC" w:cs="Narkisim"/>
          <w:b/>
          <w:bCs/>
          <w:kern w:val="2"/>
          <w:sz w:val="40"/>
          <w:szCs w:val="40"/>
        </w:rPr>
        <w:t>Science</w:t>
      </w:r>
      <w:r w:rsidR="00644F3C">
        <w:rPr>
          <w:rFonts w:ascii="Tempus Sans ITC" w:eastAsia="SimSun" w:hAnsi="Tempus Sans ITC" w:cs="Narkisim"/>
          <w:b/>
          <w:bCs/>
          <w:kern w:val="2"/>
          <w:sz w:val="40"/>
          <w:szCs w:val="40"/>
        </w:rPr>
        <w:t>”</w:t>
      </w:r>
      <w:r w:rsidR="00D5017A">
        <w:rPr>
          <w:rFonts w:ascii="Tempus Sans ITC" w:eastAsia="SimSun" w:hAnsi="Tempus Sans ITC" w:cs="Narkisim"/>
          <w:b/>
          <w:bCs/>
          <w:kern w:val="2"/>
          <w:sz w:val="26"/>
          <w:szCs w:val="26"/>
        </w:rPr>
        <w:t xml:space="preserve"> </w:t>
      </w:r>
      <w:r w:rsidR="004F2670" w:rsidRPr="00A22F5A">
        <w:rPr>
          <w:rFonts w:ascii="Tempus Sans ITC" w:eastAsia="SimSun" w:hAnsi="Tempus Sans ITC" w:cs="Narkisim"/>
          <w:b/>
          <w:bCs/>
          <w:kern w:val="2"/>
          <w:sz w:val="26"/>
          <w:szCs w:val="26"/>
        </w:rPr>
        <w:t xml:space="preserve">is the participation of non-scientists in scientific research.  As naturalists, many of us already participate in community science projects that contribute to the body of scientific knowledge about plants, animals &amp; insects:  butterfly surveys, bird counts, plant identification.  And we take pictures – LOTS of pictures!  Each picture is an observation and represents an opportunity to increase the scientific knowledge of what, where &amp; when.  One of the largest community science projects is </w:t>
      </w:r>
      <w:r w:rsidR="004F2670" w:rsidRPr="00A22F5A">
        <w:rPr>
          <w:rFonts w:ascii="Tempus Sans ITC" w:eastAsia="SimSun" w:hAnsi="Tempus Sans ITC" w:cs="Narkisim"/>
          <w:b/>
          <w:bCs/>
          <w:i/>
          <w:iCs/>
          <w:kern w:val="2"/>
          <w:sz w:val="26"/>
          <w:szCs w:val="26"/>
        </w:rPr>
        <w:t>i</w:t>
      </w:r>
      <w:r w:rsidR="004F2670" w:rsidRPr="00A22F5A">
        <w:rPr>
          <w:rFonts w:ascii="Tempus Sans ITC" w:eastAsia="SimSun" w:hAnsi="Tempus Sans ITC" w:cs="Narkisim"/>
          <w:b/>
          <w:bCs/>
          <w:kern w:val="2"/>
          <w:sz w:val="26"/>
          <w:szCs w:val="26"/>
        </w:rPr>
        <w:t xml:space="preserve">Naturalist, a world-wide, on-line database of observations provided by community scientists like Master Naturalists.  </w:t>
      </w:r>
    </w:p>
    <w:p w14:paraId="2FA64E68" w14:textId="77777777" w:rsidR="001E0D5D" w:rsidRDefault="00D72FC4" w:rsidP="003118CA">
      <w:pPr>
        <w:jc w:val="right"/>
        <w:rPr>
          <w:rFonts w:ascii="Tempus Sans ITC" w:hAnsi="Tempus Sans ITC" w:cs="Narkisim"/>
          <w:b/>
          <w:bCs/>
          <w:sz w:val="26"/>
          <w:szCs w:val="26"/>
          <w:lang w:val="en"/>
        </w:rPr>
      </w:pPr>
      <w:r w:rsidRPr="00DF6E3D">
        <w:rPr>
          <w:rFonts w:ascii="Tempus Sans ITC" w:eastAsia="SimSun" w:hAnsi="Tempus Sans ITC" w:cs="Narkisim"/>
          <w:noProof/>
          <w:kern w:val="2"/>
          <w:sz w:val="26"/>
          <w:szCs w:val="26"/>
        </w:rPr>
        <mc:AlternateContent>
          <mc:Choice Requires="wps">
            <w:drawing>
              <wp:anchor distT="45720" distB="45720" distL="114300" distR="114300" simplePos="0" relativeHeight="251658261" behindDoc="0" locked="0" layoutInCell="1" allowOverlap="1" wp14:anchorId="4DDC4749" wp14:editId="356F434C">
                <wp:simplePos x="0" y="0"/>
                <wp:positionH relativeFrom="column">
                  <wp:posOffset>323912</wp:posOffset>
                </wp:positionH>
                <wp:positionV relativeFrom="paragraph">
                  <wp:posOffset>13469</wp:posOffset>
                </wp:positionV>
                <wp:extent cx="1793240" cy="1404620"/>
                <wp:effectExtent l="0" t="0" r="0" b="0"/>
                <wp:wrapSquare wrapText="bothSides"/>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240" cy="1404620"/>
                        </a:xfrm>
                        <a:prstGeom prst="rect">
                          <a:avLst/>
                        </a:prstGeom>
                        <a:solidFill>
                          <a:srgbClr val="FFFFFF"/>
                        </a:solidFill>
                        <a:ln w="9525">
                          <a:noFill/>
                          <a:miter lim="800000"/>
                          <a:headEnd/>
                          <a:tailEnd/>
                        </a:ln>
                      </wps:spPr>
                      <wps:txbx>
                        <w:txbxContent>
                          <w:p w14:paraId="0162DA65" w14:textId="03166446" w:rsidR="00516BC6" w:rsidRPr="00910BEF" w:rsidRDefault="00516BC6" w:rsidP="00DF6E3D">
                            <w:pPr>
                              <w:jc w:val="center"/>
                              <w:rPr>
                                <w:rFonts w:ascii="Tempus Sans ITC" w:hAnsi="Tempus Sans ITC"/>
                                <w:b/>
                                <w:bCs/>
                              </w:rPr>
                            </w:pPr>
                            <w:r w:rsidRPr="00910BEF">
                              <w:rPr>
                                <w:rFonts w:ascii="Tempus Sans ITC" w:hAnsi="Tempus Sans ITC"/>
                                <w:b/>
                                <w:bCs/>
                              </w:rPr>
                              <w:t xml:space="preserve">Photo </w:t>
                            </w:r>
                            <w:r w:rsidR="003118CA" w:rsidRPr="00910BEF">
                              <w:rPr>
                                <w:rFonts w:ascii="Tempus Sans ITC" w:hAnsi="Tempus Sans ITC"/>
                                <w:b/>
                                <w:bCs/>
                              </w:rPr>
                              <w:t xml:space="preserve">by </w:t>
                            </w:r>
                            <w:r w:rsidR="00910BEF" w:rsidRPr="00910BEF">
                              <w:rPr>
                                <w:rFonts w:ascii="Tempus Sans ITC" w:hAnsi="Tempus Sans ITC"/>
                                <w:b/>
                                <w:bCs/>
                              </w:rPr>
                              <w:t>Laura Cavaretti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DC4749" id="_x0000_s1036" type="#_x0000_t202" style="position:absolute;left:0;text-align:left;margin-left:25.5pt;margin-top:1.05pt;width:141.2pt;height:110.6pt;z-index:25165826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" stroked="f">
                <v:textbox style="mso-fit-shape-to-text:t">
                  <w:txbxContent>
                    <w:p w14:paraId="0162DA65" w14:textId="03166446" w:rsidR="00516BC6" w:rsidRPr="00910BEF" w:rsidRDefault="00516BC6" w:rsidP="00DF6E3D">
                      <w:pPr>
                        <w:jc w:val="center"/>
                        <w:rPr>
                          <w:rFonts w:ascii="Tempus Sans ITC" w:hAnsi="Tempus Sans ITC"/>
                          <w:b/>
                          <w:bCs/>
                        </w:rPr>
                      </w:pPr>
                      <w:r w:rsidRPr="00910BEF">
                        <w:rPr>
                          <w:rFonts w:ascii="Tempus Sans ITC" w:hAnsi="Tempus Sans ITC"/>
                          <w:b/>
                          <w:bCs/>
                        </w:rPr>
                        <w:t xml:space="preserve">Photo </w:t>
                      </w:r>
                      <w:r w:rsidR="003118CA" w:rsidRPr="00910BEF">
                        <w:rPr>
                          <w:rFonts w:ascii="Tempus Sans ITC" w:hAnsi="Tempus Sans ITC"/>
                          <w:b/>
                          <w:bCs/>
                        </w:rPr>
                        <w:t xml:space="preserve">by </w:t>
                      </w:r>
                      <w:r w:rsidR="00910BEF" w:rsidRPr="00910BEF">
                        <w:rPr>
                          <w:rFonts w:ascii="Tempus Sans ITC" w:hAnsi="Tempus Sans ITC"/>
                          <w:b/>
                          <w:bCs/>
                        </w:rPr>
                        <w:t>Laura Cavaretti</w:t>
                      </w:r>
                    </w:p>
                  </w:txbxContent>
                </v:textbox>
                <w10:wrap type="square"/>
              </v:shape>
            </w:pict>
          </mc:Fallback>
        </mc:AlternateContent>
      </w:r>
      <w:r w:rsidR="00A41413" w:rsidRPr="00A22F5A">
        <w:rPr>
          <w:rFonts w:ascii="Tempus Sans ITC" w:eastAsia="SimSun" w:hAnsi="Tempus Sans ITC" w:cs="Narkisim"/>
          <w:b/>
          <w:bCs/>
          <w:kern w:val="2"/>
          <w:sz w:val="26"/>
          <w:szCs w:val="26"/>
        </w:rPr>
        <w:tab/>
      </w:r>
      <w:r w:rsidR="004F2670" w:rsidRPr="00A22F5A">
        <w:rPr>
          <w:rFonts w:ascii="Tempus Sans ITC" w:eastAsia="SimSun" w:hAnsi="Tempus Sans ITC" w:cs="Narkisim"/>
          <w:b/>
          <w:bCs/>
          <w:kern w:val="2"/>
          <w:sz w:val="26"/>
          <w:szCs w:val="26"/>
        </w:rPr>
        <w:t>“</w:t>
      </w:r>
      <w:r w:rsidR="004F2670" w:rsidRPr="00A22F5A">
        <w:rPr>
          <w:rFonts w:ascii="Tempus Sans ITC" w:hAnsi="Tempus Sans ITC" w:cs="Narkisim"/>
          <w:b/>
          <w:bCs/>
          <w:sz w:val="26"/>
          <w:szCs w:val="26"/>
          <w:lang w:val="en"/>
        </w:rPr>
        <w:t xml:space="preserve">If enough people recorded their observations, it would be like a living record of life on Earth that scientists and land managers could use to monitor changes in biodiversity, and that </w:t>
      </w:r>
      <w:r w:rsidR="004F2670" w:rsidRPr="00A22F5A">
        <w:rPr>
          <w:rStyle w:val="Emphasis"/>
          <w:rFonts w:ascii="Tempus Sans ITC" w:hAnsi="Tempus Sans ITC" w:cs="Narkisim"/>
          <w:b/>
          <w:bCs/>
          <w:sz w:val="26"/>
          <w:szCs w:val="26"/>
          <w:lang w:val="en"/>
        </w:rPr>
        <w:t>anyone</w:t>
      </w:r>
      <w:r w:rsidR="004F2670" w:rsidRPr="00A22F5A">
        <w:rPr>
          <w:rFonts w:ascii="Tempus Sans ITC" w:hAnsi="Tempus Sans ITC" w:cs="Narkisim"/>
          <w:b/>
          <w:bCs/>
          <w:sz w:val="26"/>
          <w:szCs w:val="26"/>
          <w:lang w:val="en"/>
        </w:rPr>
        <w:t xml:space="preserve"> could use to learn more about nature.” </w:t>
      </w:r>
    </w:p>
    <w:p w14:paraId="0DC37177" w14:textId="77777777" w:rsidR="001E0D5D" w:rsidRDefault="001E0D5D" w:rsidP="00127859">
      <w:pPr>
        <w:rPr>
          <w:rFonts w:ascii="Tempus Sans ITC" w:hAnsi="Tempus Sans ITC" w:cs="Narkisim"/>
          <w:b/>
          <w:bCs/>
          <w:sz w:val="26"/>
          <w:szCs w:val="26"/>
          <w:lang w:val="en"/>
        </w:rPr>
      </w:pPr>
    </w:p>
    <w:p w14:paraId="7C7F38FD" w14:textId="1DE4A691" w:rsidR="004F2670" w:rsidRPr="00A22F5A" w:rsidRDefault="004F2670" w:rsidP="00127859">
      <w:pPr>
        <w:rPr>
          <w:rFonts w:ascii="Tempus Sans ITC" w:eastAsia="SimSun" w:hAnsi="Tempus Sans ITC" w:cs="Narkisim"/>
          <w:b/>
          <w:bCs/>
          <w:kern w:val="2"/>
          <w:sz w:val="26"/>
          <w:szCs w:val="26"/>
        </w:rPr>
      </w:pPr>
      <w:r w:rsidRPr="00A22F5A">
        <w:rPr>
          <w:rFonts w:ascii="Tempus Sans ITC" w:hAnsi="Tempus Sans ITC" w:cs="Narkisim"/>
          <w:b/>
          <w:bCs/>
          <w:sz w:val="24"/>
          <w:szCs w:val="24"/>
          <w:lang w:val="en"/>
        </w:rPr>
        <w:t xml:space="preserve">How to get started?  Go to </w:t>
      </w:r>
      <w:hyperlink r:id="rId72" w:history="1">
        <w:r w:rsidRPr="00A22F5A">
          <w:rPr>
            <w:rStyle w:val="Hyperlink"/>
            <w:rFonts w:ascii="Tempus Sans ITC" w:hAnsi="Tempus Sans ITC" w:cs="Narkisim"/>
            <w:b/>
            <w:bCs/>
            <w:sz w:val="24"/>
            <w:szCs w:val="24"/>
            <w:lang w:val="en"/>
          </w:rPr>
          <w:t>www.inaturalist.org</w:t>
        </w:r>
      </w:hyperlink>
      <w:r w:rsidRPr="00A22F5A">
        <w:rPr>
          <w:rFonts w:ascii="Tempus Sans ITC" w:hAnsi="Tempus Sans ITC" w:cs="Narkisim"/>
          <w:b/>
          <w:bCs/>
          <w:sz w:val="24"/>
          <w:szCs w:val="24"/>
          <w:lang w:val="en"/>
        </w:rPr>
        <w:t xml:space="preserve"> and sign up!</w:t>
      </w:r>
    </w:p>
    <w:p w14:paraId="37BA4436" w14:textId="7E61F2D2" w:rsidR="004F2670" w:rsidRPr="00F118BB" w:rsidRDefault="004F2670" w:rsidP="00A22F5A">
      <w:pPr>
        <w:jc w:val="center"/>
        <w:rPr>
          <w:rFonts w:ascii="Tempus Sans ITC" w:hAnsi="Tempus Sans ITC" w:cs="Narkisim"/>
          <w:b/>
          <w:bCs/>
          <w:sz w:val="26"/>
          <w:szCs w:val="26"/>
          <w:lang w:val="en"/>
        </w:rPr>
      </w:pPr>
      <w:r w:rsidRPr="00A22F5A">
        <w:rPr>
          <w:rFonts w:ascii="Tempus Sans ITC" w:hAnsi="Tempus Sans ITC" w:cs="Narkisim"/>
          <w:b/>
          <w:bCs/>
          <w:sz w:val="26"/>
          <w:szCs w:val="26"/>
          <w:lang w:val="en"/>
        </w:rPr>
        <w:t xml:space="preserve">Here are the </w:t>
      </w:r>
      <w:r w:rsidR="00A22F5A" w:rsidRPr="00A22F5A">
        <w:rPr>
          <w:rFonts w:ascii="Tempus Sans ITC" w:hAnsi="Tempus Sans ITC" w:cs="Narkisim"/>
          <w:b/>
          <w:bCs/>
          <w:i/>
          <w:iCs/>
          <w:sz w:val="26"/>
          <w:szCs w:val="26"/>
          <w:lang w:val="en"/>
        </w:rPr>
        <w:t>i</w:t>
      </w:r>
      <w:r w:rsidR="00B71085">
        <w:rPr>
          <w:rFonts w:ascii="Tempus Sans ITC" w:hAnsi="Tempus Sans ITC" w:cs="Narkisim"/>
          <w:b/>
          <w:bCs/>
          <w:sz w:val="26"/>
          <w:szCs w:val="26"/>
          <w:lang w:val="en"/>
        </w:rPr>
        <w:t>N</w:t>
      </w:r>
      <w:r w:rsidR="00A22F5A" w:rsidRPr="00A22F5A">
        <w:rPr>
          <w:rFonts w:ascii="Tempus Sans ITC" w:hAnsi="Tempus Sans ITC" w:cs="Narkisim"/>
          <w:b/>
          <w:bCs/>
          <w:sz w:val="26"/>
          <w:szCs w:val="26"/>
          <w:lang w:val="en"/>
        </w:rPr>
        <w:t xml:space="preserve">aturalist </w:t>
      </w:r>
      <w:r w:rsidRPr="00A22F5A">
        <w:rPr>
          <w:rFonts w:ascii="Tempus Sans ITC" w:hAnsi="Tempus Sans ITC" w:cs="Narkisim"/>
          <w:b/>
          <w:bCs/>
          <w:sz w:val="26"/>
          <w:szCs w:val="26"/>
          <w:lang w:val="en"/>
        </w:rPr>
        <w:t xml:space="preserve">numbers as </w:t>
      </w:r>
      <w:r w:rsidR="00F118BB">
        <w:rPr>
          <w:rFonts w:ascii="Tempus Sans ITC" w:hAnsi="Tempus Sans ITC" w:cs="Narkisim"/>
          <w:b/>
          <w:bCs/>
          <w:sz w:val="26"/>
          <w:szCs w:val="26"/>
          <w:lang w:val="en"/>
        </w:rPr>
        <w:t xml:space="preserve">of </w:t>
      </w:r>
      <w:r w:rsidR="000F44D0">
        <w:rPr>
          <w:rFonts w:ascii="Tempus Sans ITC" w:hAnsi="Tempus Sans ITC" w:cs="Narkisim"/>
          <w:b/>
          <w:bCs/>
          <w:sz w:val="32"/>
          <w:szCs w:val="32"/>
          <w:lang w:val="en"/>
        </w:rPr>
        <w:t>April 3</w:t>
      </w:r>
      <w:r w:rsidR="00754DA7">
        <w:rPr>
          <w:rFonts w:ascii="Tempus Sans ITC" w:hAnsi="Tempus Sans ITC" w:cs="Narkisim"/>
          <w:b/>
          <w:bCs/>
          <w:sz w:val="32"/>
          <w:szCs w:val="32"/>
          <w:lang w:val="en"/>
        </w:rPr>
        <w:t xml:space="preserve">, </w:t>
      </w:r>
      <w:r w:rsidR="00F118BB" w:rsidRPr="008B1851">
        <w:rPr>
          <w:rFonts w:ascii="Tempus Sans ITC" w:hAnsi="Tempus Sans ITC" w:cs="Narkisim"/>
          <w:b/>
          <w:bCs/>
          <w:sz w:val="32"/>
          <w:szCs w:val="32"/>
          <w:lang w:val="en"/>
        </w:rPr>
        <w:t>202</w:t>
      </w:r>
      <w:r w:rsidR="008B1FCA">
        <w:rPr>
          <w:rFonts w:ascii="Tempus Sans ITC" w:hAnsi="Tempus Sans ITC" w:cs="Narkisim"/>
          <w:b/>
          <w:bCs/>
          <w:sz w:val="32"/>
          <w:szCs w:val="32"/>
          <w:lang w:val="en"/>
        </w:rPr>
        <w:t>6</w:t>
      </w:r>
      <w:r w:rsidR="00F118BB">
        <w:rPr>
          <w:rFonts w:ascii="Tempus Sans ITC" w:hAnsi="Tempus Sans ITC" w:cs="Narkisim"/>
          <w:b/>
          <w:bCs/>
          <w:sz w:val="26"/>
          <w:szCs w:val="26"/>
          <w:lang w:val="en"/>
        </w:rPr>
        <w:t xml:space="preserve">. </w:t>
      </w:r>
      <w:proofErr w:type="gramStart"/>
      <w:r w:rsidRPr="00A22F5A">
        <w:rPr>
          <w:rFonts w:ascii="Tempus Sans ITC" w:hAnsi="Tempus Sans ITC" w:cs="Narkisim"/>
          <w:b/>
          <w:bCs/>
          <w:sz w:val="26"/>
          <w:szCs w:val="26"/>
          <w:lang w:val="en"/>
        </w:rPr>
        <w:t>Take a look</w:t>
      </w:r>
      <w:proofErr w:type="gramEnd"/>
      <w:r w:rsidRPr="00A22F5A">
        <w:rPr>
          <w:rFonts w:ascii="Tempus Sans ITC" w:hAnsi="Tempus Sans ITC" w:cs="Narkisim"/>
          <w:b/>
          <w:bCs/>
          <w:sz w:val="26"/>
          <w:szCs w:val="26"/>
          <w:lang w:val="en"/>
        </w:rPr>
        <w:t xml:space="preserve"> at Comal County!!!</w:t>
      </w:r>
    </w:p>
    <w:tbl>
      <w:tblPr>
        <w:tblStyle w:val="TableGrid"/>
        <w:tblpPr w:leftFromText="180" w:rightFromText="180" w:vertAnchor="text" w:horzAnchor="margin" w:tblpXSpec="center" w:tblpY="316"/>
        <w:tblW w:w="0" w:type="auto"/>
        <w:shd w:val="clear" w:color="auto" w:fill="C5E0B3" w:themeFill="accent6" w:themeFillTint="66"/>
        <w:tblLayout w:type="fixed"/>
        <w:tblLook w:val="04A0" w:firstRow="1" w:lastRow="0" w:firstColumn="1" w:lastColumn="0" w:noHBand="0" w:noVBand="1"/>
      </w:tblPr>
      <w:tblGrid>
        <w:gridCol w:w="2245"/>
        <w:gridCol w:w="1985"/>
        <w:gridCol w:w="1885"/>
        <w:gridCol w:w="1980"/>
      </w:tblGrid>
      <w:tr w:rsidR="004F2670" w:rsidRPr="00A22F5A" w14:paraId="586B7262" w14:textId="77777777" w:rsidTr="006F5642">
        <w:tc>
          <w:tcPr>
            <w:tcW w:w="2245" w:type="dxa"/>
            <w:shd w:val="clear" w:color="auto" w:fill="C5E0B3" w:themeFill="accent6" w:themeFillTint="66"/>
          </w:tcPr>
          <w:p w14:paraId="7FD7A0A8" w14:textId="77777777" w:rsidR="004F2670" w:rsidRPr="00A22F5A" w:rsidRDefault="004F2670" w:rsidP="00B96DE2">
            <w:pPr>
              <w:rPr>
                <w:rFonts w:ascii="Tempus Sans ITC" w:eastAsia="SimSun" w:hAnsi="Tempus Sans ITC" w:cs="Narkisim"/>
                <w:b/>
                <w:bCs/>
                <w:kern w:val="2"/>
                <w:sz w:val="26"/>
                <w:szCs w:val="26"/>
              </w:rPr>
            </w:pPr>
            <w:r w:rsidRPr="00A22F5A">
              <w:rPr>
                <w:rFonts w:ascii="Tempus Sans ITC" w:eastAsia="SimSun" w:hAnsi="Tempus Sans ITC" w:cs="Narkisim"/>
                <w:b/>
                <w:bCs/>
                <w:kern w:val="2"/>
                <w:sz w:val="26"/>
                <w:szCs w:val="26"/>
              </w:rPr>
              <w:t>Location</w:t>
            </w:r>
          </w:p>
        </w:tc>
        <w:tc>
          <w:tcPr>
            <w:tcW w:w="1985" w:type="dxa"/>
            <w:shd w:val="clear" w:color="auto" w:fill="C5E0B3" w:themeFill="accent6" w:themeFillTint="66"/>
          </w:tcPr>
          <w:p w14:paraId="0E3B5375" w14:textId="77777777" w:rsidR="004F2670" w:rsidRPr="00A22F5A" w:rsidRDefault="004F2670" w:rsidP="00A223C5">
            <w:pPr>
              <w:jc w:val="center"/>
              <w:rPr>
                <w:rFonts w:ascii="Tempus Sans ITC" w:eastAsia="SimSun" w:hAnsi="Tempus Sans ITC" w:cs="Narkisim"/>
                <w:b/>
                <w:bCs/>
                <w:kern w:val="2"/>
                <w:sz w:val="26"/>
                <w:szCs w:val="26"/>
              </w:rPr>
            </w:pPr>
            <w:r w:rsidRPr="00A22F5A">
              <w:rPr>
                <w:rFonts w:ascii="Tempus Sans ITC" w:eastAsia="SimSun" w:hAnsi="Tempus Sans ITC" w:cs="Narkisim"/>
                <w:b/>
                <w:bCs/>
                <w:kern w:val="2"/>
                <w:sz w:val="26"/>
                <w:szCs w:val="26"/>
              </w:rPr>
              <w:t>Observations</w:t>
            </w:r>
          </w:p>
        </w:tc>
        <w:tc>
          <w:tcPr>
            <w:tcW w:w="1885" w:type="dxa"/>
            <w:shd w:val="clear" w:color="auto" w:fill="C5E0B3" w:themeFill="accent6" w:themeFillTint="66"/>
          </w:tcPr>
          <w:p w14:paraId="14FD5DE3" w14:textId="77777777" w:rsidR="004F2670" w:rsidRPr="00A22F5A" w:rsidRDefault="004F2670" w:rsidP="00A223C5">
            <w:pPr>
              <w:jc w:val="center"/>
              <w:rPr>
                <w:rFonts w:ascii="Tempus Sans ITC" w:eastAsia="SimSun" w:hAnsi="Tempus Sans ITC" w:cs="Narkisim"/>
                <w:b/>
                <w:bCs/>
                <w:kern w:val="2"/>
                <w:sz w:val="26"/>
                <w:szCs w:val="26"/>
              </w:rPr>
            </w:pPr>
            <w:r w:rsidRPr="00A22F5A">
              <w:rPr>
                <w:rFonts w:ascii="Tempus Sans ITC" w:eastAsia="SimSun" w:hAnsi="Tempus Sans ITC" w:cs="Narkisim"/>
                <w:b/>
                <w:bCs/>
                <w:kern w:val="2"/>
                <w:sz w:val="26"/>
                <w:szCs w:val="26"/>
              </w:rPr>
              <w:t>Species</w:t>
            </w:r>
          </w:p>
        </w:tc>
        <w:tc>
          <w:tcPr>
            <w:tcW w:w="1980" w:type="dxa"/>
            <w:shd w:val="clear" w:color="auto" w:fill="C5E0B3" w:themeFill="accent6" w:themeFillTint="66"/>
          </w:tcPr>
          <w:p w14:paraId="570791A6" w14:textId="77777777" w:rsidR="004F2670" w:rsidRPr="00A22F5A" w:rsidRDefault="004F2670" w:rsidP="00A223C5">
            <w:pPr>
              <w:jc w:val="center"/>
              <w:rPr>
                <w:rFonts w:ascii="Tempus Sans ITC" w:eastAsia="SimSun" w:hAnsi="Tempus Sans ITC" w:cs="Narkisim"/>
                <w:b/>
                <w:bCs/>
                <w:kern w:val="2"/>
                <w:sz w:val="26"/>
                <w:szCs w:val="26"/>
              </w:rPr>
            </w:pPr>
            <w:r w:rsidRPr="00A22F5A">
              <w:rPr>
                <w:rFonts w:ascii="Tempus Sans ITC" w:eastAsia="SimSun" w:hAnsi="Tempus Sans ITC" w:cs="Narkisim"/>
                <w:b/>
                <w:bCs/>
                <w:kern w:val="2"/>
                <w:sz w:val="26"/>
                <w:szCs w:val="26"/>
              </w:rPr>
              <w:t>Observers</w:t>
            </w:r>
          </w:p>
        </w:tc>
      </w:tr>
      <w:tr w:rsidR="004F2670" w:rsidRPr="00A22F5A" w14:paraId="049AD23B" w14:textId="77777777" w:rsidTr="006F5642">
        <w:tc>
          <w:tcPr>
            <w:tcW w:w="2245" w:type="dxa"/>
            <w:shd w:val="clear" w:color="auto" w:fill="C5E0B3" w:themeFill="accent6" w:themeFillTint="66"/>
          </w:tcPr>
          <w:p w14:paraId="2D0FF4B7" w14:textId="77777777" w:rsidR="004F2670" w:rsidRPr="00A22F5A" w:rsidRDefault="004F2670" w:rsidP="00B96DE2">
            <w:pPr>
              <w:rPr>
                <w:rFonts w:ascii="Tempus Sans ITC" w:eastAsia="SimSun" w:hAnsi="Tempus Sans ITC" w:cs="Narkisim"/>
                <w:b/>
                <w:bCs/>
                <w:kern w:val="2"/>
                <w:sz w:val="24"/>
                <w:szCs w:val="24"/>
              </w:rPr>
            </w:pPr>
            <w:r w:rsidRPr="00A22F5A">
              <w:rPr>
                <w:rFonts w:ascii="Tempus Sans ITC" w:eastAsia="SimSun" w:hAnsi="Tempus Sans ITC" w:cs="Narkisim"/>
                <w:b/>
                <w:bCs/>
                <w:kern w:val="2"/>
                <w:sz w:val="24"/>
                <w:szCs w:val="24"/>
              </w:rPr>
              <w:t>World</w:t>
            </w:r>
          </w:p>
        </w:tc>
        <w:tc>
          <w:tcPr>
            <w:tcW w:w="1985" w:type="dxa"/>
            <w:shd w:val="clear" w:color="auto" w:fill="C5E0B3" w:themeFill="accent6" w:themeFillTint="66"/>
          </w:tcPr>
          <w:p w14:paraId="582BE586" w14:textId="3E01EF38" w:rsidR="004F2670" w:rsidRPr="00A22F5A" w:rsidRDefault="000F44D0" w:rsidP="00A223C5">
            <w:pPr>
              <w:jc w:val="right"/>
              <w:rPr>
                <w:rFonts w:ascii="Tempus Sans ITC" w:eastAsia="SimSun" w:hAnsi="Tempus Sans ITC" w:cs="Narkisim"/>
                <w:b/>
                <w:bCs/>
                <w:kern w:val="2"/>
                <w:sz w:val="24"/>
                <w:szCs w:val="24"/>
              </w:rPr>
            </w:pPr>
            <w:r>
              <w:rPr>
                <w:rFonts w:ascii="Tempus Sans ITC" w:eastAsia="SimSun" w:hAnsi="Tempus Sans ITC" w:cs="Narkisim"/>
                <w:b/>
                <w:bCs/>
                <w:kern w:val="2"/>
                <w:sz w:val="24"/>
                <w:szCs w:val="24"/>
              </w:rPr>
              <w:t>302,917,643</w:t>
            </w:r>
          </w:p>
        </w:tc>
        <w:tc>
          <w:tcPr>
            <w:tcW w:w="1885" w:type="dxa"/>
            <w:shd w:val="clear" w:color="auto" w:fill="C5E0B3" w:themeFill="accent6" w:themeFillTint="66"/>
          </w:tcPr>
          <w:p w14:paraId="271125BD" w14:textId="0C314B51" w:rsidR="004F2670" w:rsidRPr="00A22F5A" w:rsidRDefault="000F44D0" w:rsidP="00A223C5">
            <w:pPr>
              <w:jc w:val="right"/>
              <w:rPr>
                <w:rFonts w:ascii="Tempus Sans ITC" w:eastAsia="SimSun" w:hAnsi="Tempus Sans ITC" w:cs="Narkisim"/>
                <w:b/>
                <w:bCs/>
                <w:kern w:val="2"/>
                <w:sz w:val="24"/>
                <w:szCs w:val="24"/>
              </w:rPr>
            </w:pPr>
            <w:r>
              <w:rPr>
                <w:rFonts w:ascii="Tempus Sans ITC" w:eastAsia="SimSun" w:hAnsi="Tempus Sans ITC" w:cs="Narkisim"/>
                <w:b/>
                <w:bCs/>
                <w:kern w:val="2"/>
                <w:sz w:val="24"/>
                <w:szCs w:val="24"/>
              </w:rPr>
              <w:t>559,142</w:t>
            </w:r>
          </w:p>
        </w:tc>
        <w:tc>
          <w:tcPr>
            <w:tcW w:w="1980" w:type="dxa"/>
            <w:shd w:val="clear" w:color="auto" w:fill="C5E0B3" w:themeFill="accent6" w:themeFillTint="66"/>
          </w:tcPr>
          <w:p w14:paraId="57E19841" w14:textId="2CADE7AA" w:rsidR="004F2670" w:rsidRPr="00A22F5A" w:rsidRDefault="000F44D0" w:rsidP="00A223C5">
            <w:pPr>
              <w:jc w:val="right"/>
              <w:rPr>
                <w:rFonts w:ascii="Tempus Sans ITC" w:eastAsia="SimSun" w:hAnsi="Tempus Sans ITC" w:cs="Narkisim"/>
                <w:b/>
                <w:bCs/>
                <w:kern w:val="2"/>
                <w:sz w:val="24"/>
                <w:szCs w:val="24"/>
              </w:rPr>
            </w:pPr>
            <w:r>
              <w:rPr>
                <w:rFonts w:ascii="Tempus Sans ITC" w:eastAsia="SimSun" w:hAnsi="Tempus Sans ITC" w:cs="Narkisim"/>
                <w:b/>
                <w:bCs/>
                <w:kern w:val="2"/>
                <w:sz w:val="24"/>
                <w:szCs w:val="24"/>
              </w:rPr>
              <w:t>4,081,096</w:t>
            </w:r>
          </w:p>
        </w:tc>
      </w:tr>
      <w:tr w:rsidR="004F2670" w:rsidRPr="00A22F5A" w14:paraId="3CA6DEEF" w14:textId="77777777" w:rsidTr="006F5642">
        <w:tc>
          <w:tcPr>
            <w:tcW w:w="2245" w:type="dxa"/>
            <w:shd w:val="clear" w:color="auto" w:fill="C5E0B3" w:themeFill="accent6" w:themeFillTint="66"/>
          </w:tcPr>
          <w:p w14:paraId="427FC207" w14:textId="77777777" w:rsidR="004F2670" w:rsidRPr="00A22F5A" w:rsidRDefault="004F2670" w:rsidP="00B96DE2">
            <w:pPr>
              <w:rPr>
                <w:rFonts w:ascii="Tempus Sans ITC" w:eastAsia="SimSun" w:hAnsi="Tempus Sans ITC" w:cs="Narkisim"/>
                <w:b/>
                <w:bCs/>
                <w:kern w:val="2"/>
                <w:sz w:val="24"/>
                <w:szCs w:val="24"/>
              </w:rPr>
            </w:pPr>
            <w:r w:rsidRPr="00A22F5A">
              <w:rPr>
                <w:rFonts w:ascii="Tempus Sans ITC" w:eastAsia="SimSun" w:hAnsi="Tempus Sans ITC" w:cs="Narkisim"/>
                <w:b/>
                <w:bCs/>
                <w:kern w:val="2"/>
                <w:sz w:val="24"/>
                <w:szCs w:val="24"/>
              </w:rPr>
              <w:t>Texas</w:t>
            </w:r>
          </w:p>
        </w:tc>
        <w:tc>
          <w:tcPr>
            <w:tcW w:w="1985" w:type="dxa"/>
            <w:shd w:val="clear" w:color="auto" w:fill="C5E0B3" w:themeFill="accent6" w:themeFillTint="66"/>
          </w:tcPr>
          <w:p w14:paraId="3A4360E8" w14:textId="7BDD1365" w:rsidR="004F2670" w:rsidRPr="00A22F5A" w:rsidRDefault="000F44D0" w:rsidP="00A223C5">
            <w:pPr>
              <w:jc w:val="right"/>
              <w:rPr>
                <w:rFonts w:ascii="Tempus Sans ITC" w:eastAsia="SimSun" w:hAnsi="Tempus Sans ITC" w:cs="Narkisim"/>
                <w:b/>
                <w:bCs/>
                <w:kern w:val="2"/>
                <w:sz w:val="24"/>
                <w:szCs w:val="24"/>
              </w:rPr>
            </w:pPr>
            <w:r>
              <w:rPr>
                <w:rFonts w:ascii="Tempus Sans ITC" w:eastAsia="SimSun" w:hAnsi="Tempus Sans ITC" w:cs="Narkisim"/>
                <w:b/>
                <w:bCs/>
                <w:kern w:val="2"/>
                <w:sz w:val="24"/>
                <w:szCs w:val="24"/>
              </w:rPr>
              <w:t>14,635,598</w:t>
            </w:r>
          </w:p>
        </w:tc>
        <w:tc>
          <w:tcPr>
            <w:tcW w:w="1885" w:type="dxa"/>
            <w:shd w:val="clear" w:color="auto" w:fill="C5E0B3" w:themeFill="accent6" w:themeFillTint="66"/>
          </w:tcPr>
          <w:p w14:paraId="45E9805E" w14:textId="4E63DFE8" w:rsidR="004F2670" w:rsidRPr="00A22F5A" w:rsidRDefault="000F44D0" w:rsidP="00A223C5">
            <w:pPr>
              <w:jc w:val="right"/>
              <w:rPr>
                <w:rFonts w:ascii="Tempus Sans ITC" w:eastAsia="SimSun" w:hAnsi="Tempus Sans ITC" w:cs="Narkisim"/>
                <w:b/>
                <w:bCs/>
                <w:kern w:val="2"/>
                <w:sz w:val="24"/>
                <w:szCs w:val="24"/>
              </w:rPr>
            </w:pPr>
            <w:r>
              <w:rPr>
                <w:rFonts w:ascii="Tempus Sans ITC" w:eastAsia="SimSun" w:hAnsi="Tempus Sans ITC" w:cs="Narkisim"/>
                <w:b/>
                <w:bCs/>
                <w:kern w:val="2"/>
                <w:sz w:val="24"/>
                <w:szCs w:val="24"/>
              </w:rPr>
              <w:t>30,920</w:t>
            </w:r>
          </w:p>
        </w:tc>
        <w:tc>
          <w:tcPr>
            <w:tcW w:w="1980" w:type="dxa"/>
            <w:shd w:val="clear" w:color="auto" w:fill="C5E0B3" w:themeFill="accent6" w:themeFillTint="66"/>
          </w:tcPr>
          <w:p w14:paraId="29EE790E" w14:textId="7BCB743A" w:rsidR="004F2670" w:rsidRPr="00A22F5A" w:rsidRDefault="000F44D0" w:rsidP="00A223C5">
            <w:pPr>
              <w:jc w:val="right"/>
              <w:rPr>
                <w:rFonts w:ascii="Tempus Sans ITC" w:eastAsia="SimSun" w:hAnsi="Tempus Sans ITC" w:cs="Narkisim"/>
                <w:b/>
                <w:bCs/>
                <w:kern w:val="2"/>
                <w:sz w:val="24"/>
                <w:szCs w:val="24"/>
              </w:rPr>
            </w:pPr>
            <w:r>
              <w:rPr>
                <w:rFonts w:ascii="Tempus Sans ITC" w:eastAsia="SimSun" w:hAnsi="Tempus Sans ITC" w:cs="Narkisim"/>
                <w:b/>
                <w:bCs/>
                <w:kern w:val="2"/>
                <w:sz w:val="24"/>
                <w:szCs w:val="24"/>
              </w:rPr>
              <w:t>218,319</w:t>
            </w:r>
          </w:p>
        </w:tc>
      </w:tr>
      <w:tr w:rsidR="007B51CD" w:rsidRPr="007B51CD" w14:paraId="76595AA4" w14:textId="77777777" w:rsidTr="006F5642">
        <w:tc>
          <w:tcPr>
            <w:tcW w:w="2245" w:type="dxa"/>
            <w:shd w:val="clear" w:color="auto" w:fill="C5E0B3" w:themeFill="accent6" w:themeFillTint="66"/>
          </w:tcPr>
          <w:p w14:paraId="68C35049" w14:textId="77777777" w:rsidR="004F2670" w:rsidRPr="00982AEE" w:rsidRDefault="004F2670" w:rsidP="00B96DE2">
            <w:pPr>
              <w:rPr>
                <w:rFonts w:ascii="Tempus Sans ITC" w:eastAsia="SimSun" w:hAnsi="Tempus Sans ITC" w:cs="Narkisim"/>
                <w:b/>
                <w:bCs/>
                <w:kern w:val="2"/>
                <w:sz w:val="24"/>
                <w:szCs w:val="24"/>
              </w:rPr>
            </w:pPr>
            <w:r w:rsidRPr="00982AEE">
              <w:rPr>
                <w:rFonts w:ascii="Tempus Sans ITC" w:eastAsia="SimSun" w:hAnsi="Tempus Sans ITC" w:cs="Narkisim"/>
                <w:b/>
                <w:bCs/>
                <w:kern w:val="2"/>
                <w:sz w:val="24"/>
                <w:szCs w:val="24"/>
              </w:rPr>
              <w:t>Comal County</w:t>
            </w:r>
          </w:p>
        </w:tc>
        <w:tc>
          <w:tcPr>
            <w:tcW w:w="1985" w:type="dxa"/>
            <w:shd w:val="clear" w:color="auto" w:fill="C5E0B3" w:themeFill="accent6" w:themeFillTint="66"/>
          </w:tcPr>
          <w:p w14:paraId="27EBFC14" w14:textId="03F9C73D" w:rsidR="004F2670" w:rsidRPr="00982AEE" w:rsidRDefault="000F44D0" w:rsidP="00A223C5">
            <w:pPr>
              <w:jc w:val="right"/>
              <w:rPr>
                <w:rFonts w:ascii="Tempus Sans ITC" w:eastAsia="SimSun" w:hAnsi="Tempus Sans ITC" w:cs="Narkisim"/>
                <w:b/>
                <w:bCs/>
                <w:kern w:val="2"/>
                <w:sz w:val="24"/>
                <w:szCs w:val="24"/>
              </w:rPr>
            </w:pPr>
            <w:r>
              <w:rPr>
                <w:rFonts w:ascii="Tempus Sans ITC" w:eastAsia="SimSun" w:hAnsi="Tempus Sans ITC" w:cs="Narkisim"/>
                <w:b/>
                <w:bCs/>
                <w:kern w:val="2"/>
                <w:sz w:val="24"/>
                <w:szCs w:val="24"/>
              </w:rPr>
              <w:t>238,370</w:t>
            </w:r>
          </w:p>
        </w:tc>
        <w:tc>
          <w:tcPr>
            <w:tcW w:w="1885" w:type="dxa"/>
            <w:shd w:val="clear" w:color="auto" w:fill="C5E0B3" w:themeFill="accent6" w:themeFillTint="66"/>
          </w:tcPr>
          <w:p w14:paraId="233252E6" w14:textId="38672F41" w:rsidR="004F2670" w:rsidRPr="00982AEE" w:rsidRDefault="000F44D0" w:rsidP="00A223C5">
            <w:pPr>
              <w:jc w:val="right"/>
              <w:rPr>
                <w:rFonts w:ascii="Tempus Sans ITC" w:eastAsia="SimSun" w:hAnsi="Tempus Sans ITC" w:cs="Narkisim"/>
                <w:b/>
                <w:bCs/>
                <w:kern w:val="2"/>
                <w:sz w:val="24"/>
                <w:szCs w:val="24"/>
              </w:rPr>
            </w:pPr>
            <w:r>
              <w:rPr>
                <w:rFonts w:ascii="Tempus Sans ITC" w:eastAsia="SimSun" w:hAnsi="Tempus Sans ITC" w:cs="Narkisim"/>
                <w:b/>
                <w:bCs/>
                <w:kern w:val="2"/>
                <w:sz w:val="24"/>
                <w:szCs w:val="24"/>
              </w:rPr>
              <w:t>6,140</w:t>
            </w:r>
          </w:p>
        </w:tc>
        <w:tc>
          <w:tcPr>
            <w:tcW w:w="1980" w:type="dxa"/>
            <w:shd w:val="clear" w:color="auto" w:fill="C5E0B3" w:themeFill="accent6" w:themeFillTint="66"/>
          </w:tcPr>
          <w:p w14:paraId="5CA30DE8" w14:textId="07487D23" w:rsidR="004F2670" w:rsidRPr="00982AEE" w:rsidRDefault="000F44D0" w:rsidP="00A223C5">
            <w:pPr>
              <w:jc w:val="right"/>
              <w:rPr>
                <w:rFonts w:ascii="Tempus Sans ITC" w:eastAsia="SimSun" w:hAnsi="Tempus Sans ITC" w:cs="Narkisim"/>
                <w:b/>
                <w:bCs/>
                <w:kern w:val="2"/>
                <w:sz w:val="24"/>
                <w:szCs w:val="24"/>
              </w:rPr>
            </w:pPr>
            <w:r>
              <w:rPr>
                <w:rFonts w:ascii="Tempus Sans ITC" w:eastAsia="SimSun" w:hAnsi="Tempus Sans ITC" w:cs="Narkisim"/>
                <w:b/>
                <w:bCs/>
                <w:kern w:val="2"/>
                <w:sz w:val="24"/>
                <w:szCs w:val="24"/>
              </w:rPr>
              <w:t>8,679</w:t>
            </w:r>
          </w:p>
        </w:tc>
      </w:tr>
    </w:tbl>
    <w:p w14:paraId="5CF72BDB" w14:textId="50BE0064" w:rsidR="004F2670" w:rsidRPr="007B51CD" w:rsidRDefault="004F2670" w:rsidP="00B96DE2">
      <w:pPr>
        <w:rPr>
          <w:rFonts w:ascii="Tempus Sans ITC" w:hAnsi="Tempus Sans ITC" w:cs="Narkisim"/>
          <w:b/>
          <w:color w:val="FF0000"/>
          <w:sz w:val="26"/>
          <w:szCs w:val="26"/>
          <w:lang w:val="en"/>
        </w:rPr>
      </w:pPr>
    </w:p>
    <w:p w14:paraId="115A4827" w14:textId="3365E205" w:rsidR="004F2670" w:rsidRPr="007B51CD" w:rsidRDefault="004F2670" w:rsidP="004F2670">
      <w:pPr>
        <w:rPr>
          <w:rFonts w:ascii="Tempus Sans ITC" w:hAnsi="Tempus Sans ITC" w:cs="Narkisim"/>
          <w:color w:val="FF0000"/>
          <w:sz w:val="24"/>
          <w:szCs w:val="24"/>
          <w:lang w:val="en"/>
        </w:rPr>
      </w:pPr>
    </w:p>
    <w:p w14:paraId="4F8EC09B" w14:textId="36A6283A" w:rsidR="004F2670" w:rsidRPr="007B51CD" w:rsidRDefault="00F81717" w:rsidP="004F2670">
      <w:pPr>
        <w:jc w:val="center"/>
        <w:rPr>
          <w:rFonts w:ascii="Tempus Sans ITC" w:hAnsi="Tempus Sans ITC" w:cs="Narkisim"/>
          <w:color w:val="FF0000"/>
          <w:sz w:val="24"/>
          <w:szCs w:val="24"/>
          <w:lang w:val="en"/>
        </w:rPr>
      </w:pPr>
      <w:r w:rsidRPr="007B51CD">
        <w:rPr>
          <w:rFonts w:ascii="Tempus Sans ITC" w:hAnsi="Tempus Sans ITC" w:cs="Narkisim"/>
          <w:noProof/>
          <w:color w:val="FF0000"/>
          <w:sz w:val="24"/>
          <w:szCs w:val="24"/>
          <w:lang w:val="en"/>
        </w:rPr>
        <mc:AlternateContent>
          <mc:Choice Requires="wps">
            <w:drawing>
              <wp:anchor distT="0" distB="0" distL="114300" distR="114300" simplePos="0" relativeHeight="251658267" behindDoc="0" locked="0" layoutInCell="1" allowOverlap="1" wp14:anchorId="1F621C6D" wp14:editId="6031D0D1">
                <wp:simplePos x="0" y="0"/>
                <wp:positionH relativeFrom="column">
                  <wp:posOffset>-45802</wp:posOffset>
                </wp:positionH>
                <wp:positionV relativeFrom="paragraph">
                  <wp:posOffset>483542</wp:posOffset>
                </wp:positionV>
                <wp:extent cx="978408" cy="143182"/>
                <wp:effectExtent l="0" t="19050" r="31750" b="47625"/>
                <wp:wrapNone/>
                <wp:docPr id="240" name="Arrow: Right 240"/>
                <wp:cNvGraphicFramePr/>
                <a:graphic xmlns:a="http://schemas.openxmlformats.org/drawingml/2006/main">
                  <a:graphicData uri="http://schemas.microsoft.com/office/word/2010/wordprocessingShape">
                    <wps:wsp>
                      <wps:cNvSpPr/>
                      <wps:spPr>
                        <a:xfrm>
                          <a:off x="0" y="0"/>
                          <a:ext cx="978408" cy="143182"/>
                        </a:xfrm>
                        <a:prstGeom prst="rightArrow">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DBE526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40" o:spid="_x0000_s1026" type="#_x0000_t13" style="position:absolute;margin-left:-3.6pt;margin-top:38.05pt;width:77.05pt;height:11.25pt;z-index:2516582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" adj="20020" fillcolor="#c00000" strokecolor="#1f3763 [1604]" strokeweight="1pt"/>
            </w:pict>
          </mc:Fallback>
        </mc:AlternateContent>
      </w:r>
    </w:p>
    <w:p w14:paraId="327FDC3E" w14:textId="1CB204FD" w:rsidR="004F2670" w:rsidRPr="007B51CD" w:rsidRDefault="004F2670" w:rsidP="004F2670">
      <w:pPr>
        <w:rPr>
          <w:rFonts w:ascii="Tempus Sans ITC" w:hAnsi="Tempus Sans ITC"/>
          <w:b/>
          <w:bCs/>
          <w:color w:val="FF0000"/>
          <w:sz w:val="56"/>
          <w:szCs w:val="56"/>
        </w:rPr>
      </w:pPr>
      <w:r w:rsidRPr="007B51CD">
        <w:rPr>
          <w:rFonts w:ascii="Tempus Sans ITC" w:hAnsi="Tempus Sans ITC"/>
          <w:b/>
          <w:bCs/>
          <w:noProof/>
          <w:color w:val="FF0000"/>
          <w:sz w:val="56"/>
          <w:szCs w:val="56"/>
        </w:rPr>
        <w:drawing>
          <wp:anchor distT="0" distB="0" distL="114300" distR="114300" simplePos="0" relativeHeight="251658258" behindDoc="1" locked="0" layoutInCell="1" allowOverlap="1" wp14:anchorId="08707EBC" wp14:editId="3C46AF12">
            <wp:simplePos x="0" y="0"/>
            <wp:positionH relativeFrom="column">
              <wp:posOffset>-3047238</wp:posOffset>
            </wp:positionH>
            <wp:positionV relativeFrom="paragraph">
              <wp:posOffset>7003415</wp:posOffset>
            </wp:positionV>
            <wp:extent cx="6858000" cy="3215851"/>
            <wp:effectExtent l="0" t="0" r="0" b="381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arge pic of anole.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858000" cy="3215851"/>
                    </a:xfrm>
                    <a:prstGeom prst="rect">
                      <a:avLst/>
                    </a:prstGeom>
                  </pic:spPr>
                </pic:pic>
              </a:graphicData>
            </a:graphic>
          </wp:anchor>
        </w:drawing>
      </w:r>
      <w:r w:rsidRPr="007B51CD">
        <w:rPr>
          <w:rFonts w:ascii="Tempus Sans ITC" w:hAnsi="Tempus Sans ITC"/>
          <w:b/>
          <w:bCs/>
          <w:noProof/>
          <w:color w:val="FF0000"/>
          <w:sz w:val="56"/>
          <w:szCs w:val="56"/>
        </w:rPr>
        <w:drawing>
          <wp:anchor distT="0" distB="0" distL="114300" distR="114300" simplePos="0" relativeHeight="251658256" behindDoc="0" locked="0" layoutInCell="1" allowOverlap="1" wp14:anchorId="37B602C7" wp14:editId="5C955C64">
            <wp:simplePos x="0" y="0"/>
            <wp:positionH relativeFrom="column">
              <wp:posOffset>7539482</wp:posOffset>
            </wp:positionH>
            <wp:positionV relativeFrom="paragraph">
              <wp:posOffset>5966206</wp:posOffset>
            </wp:positionV>
            <wp:extent cx="2362200" cy="177165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rrison Checkered Garter Snake.jpg"/>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362200" cy="1771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51CD">
        <w:rPr>
          <w:rFonts w:ascii="Tempus Sans ITC" w:hAnsi="Tempus Sans ITC"/>
          <w:b/>
          <w:bCs/>
          <w:noProof/>
          <w:color w:val="FF0000"/>
          <w:sz w:val="56"/>
          <w:szCs w:val="56"/>
        </w:rPr>
        <w:drawing>
          <wp:anchor distT="0" distB="0" distL="114300" distR="114300" simplePos="0" relativeHeight="251658257" behindDoc="0" locked="0" layoutInCell="1" allowOverlap="1" wp14:anchorId="690648D5" wp14:editId="312511C9">
            <wp:simplePos x="0" y="0"/>
            <wp:positionH relativeFrom="column">
              <wp:posOffset>9025763</wp:posOffset>
            </wp:positionH>
            <wp:positionV relativeFrom="paragraph">
              <wp:posOffset>4528439</wp:posOffset>
            </wp:positionV>
            <wp:extent cx="2362200" cy="177165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rrison Checkered Garter Snake.jpg"/>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362200" cy="1771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51CD">
        <w:rPr>
          <w:rFonts w:ascii="Tempus Sans ITC" w:hAnsi="Tempus Sans ITC"/>
          <w:b/>
          <w:bCs/>
          <w:noProof/>
          <w:color w:val="FF0000"/>
          <w:sz w:val="56"/>
          <w:szCs w:val="56"/>
        </w:rPr>
        <w:drawing>
          <wp:anchor distT="0" distB="0" distL="114300" distR="114300" simplePos="0" relativeHeight="251658255" behindDoc="0" locked="0" layoutInCell="1" allowOverlap="1" wp14:anchorId="13DA80B9" wp14:editId="2F4C8002">
            <wp:simplePos x="0" y="0"/>
            <wp:positionH relativeFrom="column">
              <wp:posOffset>-452755</wp:posOffset>
            </wp:positionH>
            <wp:positionV relativeFrom="paragraph">
              <wp:posOffset>6120573</wp:posOffset>
            </wp:positionV>
            <wp:extent cx="3035329" cy="2009554"/>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rrison Checkered Garter Snake.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35329" cy="2009554"/>
                    </a:xfrm>
                    <a:prstGeom prst="rect">
                      <a:avLst/>
                    </a:prstGeom>
                  </pic:spPr>
                </pic:pic>
              </a:graphicData>
            </a:graphic>
            <wp14:sizeRelH relativeFrom="margin">
              <wp14:pctWidth>0</wp14:pctWidth>
            </wp14:sizeRelH>
            <wp14:sizeRelV relativeFrom="margin">
              <wp14:pctHeight>0</wp14:pctHeight>
            </wp14:sizeRelV>
          </wp:anchor>
        </w:drawing>
      </w:r>
      <w:r w:rsidRPr="007B51CD">
        <w:rPr>
          <w:rFonts w:ascii="Tempus Sans ITC" w:hAnsi="Tempus Sans ITC"/>
          <w:b/>
          <w:bCs/>
          <w:color w:val="FF0000"/>
          <w:sz w:val="56"/>
          <w:szCs w:val="56"/>
        </w:rPr>
        <w:tab/>
      </w:r>
      <w:r w:rsidRPr="007B51CD">
        <w:rPr>
          <w:rFonts w:ascii="Tempus Sans ITC" w:hAnsi="Tempus Sans ITC"/>
          <w:b/>
          <w:bCs/>
          <w:color w:val="FF0000"/>
          <w:sz w:val="56"/>
          <w:szCs w:val="56"/>
        </w:rPr>
        <w:tab/>
      </w:r>
    </w:p>
    <w:p w14:paraId="622304F8" w14:textId="06A62E81" w:rsidR="00A41413" w:rsidRDefault="00A41413" w:rsidP="00A41413">
      <w:pPr>
        <w:jc w:val="center"/>
        <w:rPr>
          <w:rFonts w:ascii="Tempus Sans ITC" w:hAnsi="Tempus Sans ITC" w:cs="Narkisim"/>
          <w:b/>
          <w:bCs/>
          <w:sz w:val="16"/>
          <w:szCs w:val="16"/>
          <w:u w:val="single"/>
          <w:lang w:val="en"/>
        </w:rPr>
      </w:pPr>
    </w:p>
    <w:p w14:paraId="724420C3" w14:textId="61A8B05E" w:rsidR="0000069D" w:rsidRDefault="0000069D" w:rsidP="006F5642">
      <w:pPr>
        <w:rPr>
          <w:rFonts w:ascii="Tempus Sans ITC" w:hAnsi="Tempus Sans ITC" w:cs="Narkisim"/>
          <w:b/>
          <w:bCs/>
          <w:sz w:val="36"/>
          <w:szCs w:val="36"/>
          <w:u w:val="single"/>
          <w:lang w:val="en"/>
        </w:rPr>
      </w:pPr>
    </w:p>
    <w:p w14:paraId="1ADF9F73" w14:textId="5BF47032" w:rsidR="00982AEE" w:rsidRDefault="00982AEE">
      <w:pPr>
        <w:rPr>
          <w:rFonts w:ascii="Tempus Sans ITC" w:hAnsi="Tempus Sans ITC" w:cs="Narkisim"/>
          <w:sz w:val="36"/>
          <w:szCs w:val="36"/>
          <w:lang w:val="en"/>
        </w:rPr>
      </w:pPr>
      <w:r w:rsidRPr="001C1C62">
        <w:rPr>
          <w:rFonts w:ascii="Tempus Sans ITC" w:hAnsi="Tempus Sans ITC" w:cs="Narkisim"/>
          <w:b/>
          <w:bCs/>
          <w:sz w:val="36"/>
          <w:szCs w:val="36"/>
          <w:lang w:val="en"/>
        </w:rPr>
        <w:t xml:space="preserve">Four </w:t>
      </w:r>
      <w:r w:rsidRPr="00982AEE">
        <w:rPr>
          <w:rFonts w:ascii="Tempus Sans ITC" w:hAnsi="Tempus Sans ITC" w:cs="Narkisim"/>
          <w:sz w:val="36"/>
          <w:szCs w:val="36"/>
          <w:lang w:val="en"/>
        </w:rPr>
        <w:t xml:space="preserve">of the top ten </w:t>
      </w:r>
      <w:r w:rsidR="000F44D0" w:rsidRPr="006F5642">
        <w:rPr>
          <w:rFonts w:ascii="Tempus Sans ITC" w:hAnsi="Tempus Sans ITC" w:cs="Narkisim"/>
          <w:i/>
          <w:iCs/>
          <w:sz w:val="36"/>
          <w:szCs w:val="36"/>
          <w:lang w:val="en"/>
        </w:rPr>
        <w:t>i</w:t>
      </w:r>
      <w:r w:rsidR="001C1C62">
        <w:rPr>
          <w:rFonts w:ascii="Tempus Sans ITC" w:hAnsi="Tempus Sans ITC" w:cs="Narkisim"/>
          <w:sz w:val="36"/>
          <w:szCs w:val="36"/>
          <w:lang w:val="en"/>
        </w:rPr>
        <w:t>Naturalist o</w:t>
      </w:r>
      <w:r w:rsidRPr="00982AEE">
        <w:rPr>
          <w:rFonts w:ascii="Tempus Sans ITC" w:hAnsi="Tempus Sans ITC" w:cs="Narkisim"/>
          <w:sz w:val="36"/>
          <w:szCs w:val="36"/>
          <w:lang w:val="en"/>
        </w:rPr>
        <w:t>bservers in Comal County are Lindheimer Chapter members</w:t>
      </w:r>
      <w:r>
        <w:rPr>
          <w:rFonts w:ascii="Tempus Sans ITC" w:hAnsi="Tempus Sans ITC" w:cs="Narkisim"/>
          <w:sz w:val="36"/>
          <w:szCs w:val="36"/>
          <w:lang w:val="en"/>
        </w:rPr>
        <w:t xml:space="preserve">!  </w:t>
      </w:r>
      <w:r w:rsidR="001C1C62">
        <w:rPr>
          <w:rFonts w:ascii="Tempus Sans ITC" w:hAnsi="Tempus Sans ITC" w:cs="Narkisim"/>
          <w:sz w:val="36"/>
          <w:szCs w:val="36"/>
          <w:lang w:val="en"/>
        </w:rPr>
        <w:t>Wow! That’s dedication to citizen science!</w:t>
      </w:r>
    </w:p>
    <w:p w14:paraId="3620B5F1" w14:textId="77777777" w:rsidR="001C1C62" w:rsidRDefault="001C1C62">
      <w:pPr>
        <w:rPr>
          <w:rFonts w:ascii="Tempus Sans ITC" w:hAnsi="Tempus Sans ITC" w:cs="Narkisim"/>
          <w:sz w:val="36"/>
          <w:szCs w:val="36"/>
          <w:lang w:val="en"/>
        </w:rPr>
      </w:pPr>
    </w:p>
    <w:p w14:paraId="1C8DE680" w14:textId="1FF0A9A2" w:rsidR="001C1C62" w:rsidRDefault="001C1C62" w:rsidP="000F44D0">
      <w:pPr>
        <w:ind w:left="4320" w:firstLine="720"/>
        <w:rPr>
          <w:rFonts w:ascii="Tempus Sans ITC" w:hAnsi="Tempus Sans ITC" w:cs="Narkisim"/>
          <w:sz w:val="36"/>
          <w:szCs w:val="36"/>
          <w:lang w:val="en"/>
        </w:rPr>
      </w:pPr>
      <w:r>
        <w:rPr>
          <w:rFonts w:ascii="Tempus Sans ITC" w:hAnsi="Tempus Sans ITC" w:cs="Narkisim"/>
          <w:sz w:val="36"/>
          <w:szCs w:val="36"/>
          <w:lang w:val="en"/>
        </w:rPr>
        <w:t>Observations</w:t>
      </w:r>
    </w:p>
    <w:p w14:paraId="6EBEC146" w14:textId="42F36C3C" w:rsidR="001C1C62" w:rsidRDefault="00982AEE" w:rsidP="001C1C62">
      <w:pPr>
        <w:jc w:val="center"/>
        <w:rPr>
          <w:rFonts w:ascii="Tempus Sans ITC" w:hAnsi="Tempus Sans ITC" w:cs="Narkisim"/>
          <w:sz w:val="36"/>
          <w:szCs w:val="36"/>
          <w:lang w:val="en"/>
        </w:rPr>
      </w:pPr>
      <w:r>
        <w:rPr>
          <w:rFonts w:ascii="Tempus Sans ITC" w:hAnsi="Tempus Sans ITC" w:cs="Narkisim"/>
          <w:sz w:val="36"/>
          <w:szCs w:val="36"/>
          <w:lang w:val="en"/>
        </w:rPr>
        <w:t xml:space="preserve">Darlene Varga </w:t>
      </w:r>
      <w:r w:rsidR="006B25E4">
        <w:rPr>
          <w:rFonts w:ascii="Tempus Sans ITC" w:hAnsi="Tempus Sans ITC" w:cs="Narkisim"/>
          <w:sz w:val="36"/>
          <w:szCs w:val="36"/>
          <w:lang w:val="en"/>
        </w:rPr>
        <w:tab/>
      </w:r>
      <w:r w:rsidR="006B25E4">
        <w:rPr>
          <w:rFonts w:ascii="Tempus Sans ITC" w:hAnsi="Tempus Sans ITC" w:cs="Narkisim"/>
          <w:sz w:val="36"/>
          <w:szCs w:val="36"/>
          <w:lang w:val="en"/>
        </w:rPr>
        <w:tab/>
      </w:r>
      <w:r w:rsidR="00AE6B42">
        <w:rPr>
          <w:rFonts w:ascii="Tempus Sans ITC" w:hAnsi="Tempus Sans ITC" w:cs="Narkisim"/>
          <w:sz w:val="36"/>
          <w:szCs w:val="36"/>
          <w:lang w:val="en"/>
        </w:rPr>
        <w:t>28,178</w:t>
      </w:r>
      <w:r w:rsidR="006B25E4">
        <w:rPr>
          <w:rFonts w:ascii="Tempus Sans ITC" w:hAnsi="Tempus Sans ITC" w:cs="Narkisim"/>
          <w:sz w:val="36"/>
          <w:szCs w:val="36"/>
          <w:lang w:val="en"/>
        </w:rPr>
        <w:tab/>
      </w:r>
    </w:p>
    <w:p w14:paraId="241B6412" w14:textId="6AF0FCA9" w:rsidR="00982AEE" w:rsidRDefault="000F44D0" w:rsidP="000F44D0">
      <w:pPr>
        <w:ind w:left="2880"/>
        <w:rPr>
          <w:rFonts w:ascii="Tempus Sans ITC" w:hAnsi="Tempus Sans ITC" w:cs="Narkisim"/>
          <w:sz w:val="36"/>
          <w:szCs w:val="36"/>
          <w:lang w:val="en"/>
        </w:rPr>
      </w:pPr>
      <w:r>
        <w:rPr>
          <w:rFonts w:ascii="Tempus Sans ITC" w:hAnsi="Tempus Sans ITC" w:cs="Narkisim"/>
          <w:sz w:val="36"/>
          <w:szCs w:val="36"/>
          <w:lang w:val="en"/>
        </w:rPr>
        <w:t xml:space="preserve">   </w:t>
      </w:r>
      <w:r w:rsidR="00982AEE">
        <w:rPr>
          <w:rFonts w:ascii="Tempus Sans ITC" w:hAnsi="Tempus Sans ITC" w:cs="Narkisim"/>
          <w:sz w:val="36"/>
          <w:szCs w:val="36"/>
          <w:lang w:val="en"/>
        </w:rPr>
        <w:t xml:space="preserve">Edith Bergquist </w:t>
      </w:r>
      <w:r w:rsidR="006B25E4">
        <w:rPr>
          <w:rFonts w:ascii="Tempus Sans ITC" w:hAnsi="Tempus Sans ITC" w:cs="Narkisim"/>
          <w:sz w:val="36"/>
          <w:szCs w:val="36"/>
          <w:lang w:val="en"/>
        </w:rPr>
        <w:tab/>
      </w:r>
      <w:r w:rsidR="00AE6B42">
        <w:rPr>
          <w:rFonts w:ascii="Tempus Sans ITC" w:hAnsi="Tempus Sans ITC" w:cs="Narkisim"/>
          <w:sz w:val="36"/>
          <w:szCs w:val="36"/>
          <w:lang w:val="en"/>
        </w:rPr>
        <w:tab/>
      </w:r>
      <w:r>
        <w:rPr>
          <w:rFonts w:ascii="Tempus Sans ITC" w:hAnsi="Tempus Sans ITC" w:cs="Narkisim"/>
          <w:sz w:val="36"/>
          <w:szCs w:val="36"/>
          <w:lang w:val="en"/>
        </w:rPr>
        <w:t xml:space="preserve">     </w:t>
      </w:r>
      <w:r w:rsidR="00AE6B42">
        <w:rPr>
          <w:rFonts w:ascii="Tempus Sans ITC" w:hAnsi="Tempus Sans ITC" w:cs="Narkisim"/>
          <w:sz w:val="36"/>
          <w:szCs w:val="36"/>
          <w:lang w:val="en"/>
        </w:rPr>
        <w:t>7,220</w:t>
      </w:r>
      <w:r w:rsidR="006B25E4">
        <w:rPr>
          <w:rFonts w:ascii="Tempus Sans ITC" w:hAnsi="Tempus Sans ITC" w:cs="Narkisim"/>
          <w:sz w:val="36"/>
          <w:szCs w:val="36"/>
          <w:lang w:val="en"/>
        </w:rPr>
        <w:tab/>
      </w:r>
      <w:r w:rsidR="001C1C62">
        <w:rPr>
          <w:rFonts w:ascii="Tempus Sans ITC" w:hAnsi="Tempus Sans ITC" w:cs="Narkisim"/>
          <w:sz w:val="36"/>
          <w:szCs w:val="36"/>
          <w:lang w:val="en"/>
        </w:rPr>
        <w:tab/>
      </w:r>
    </w:p>
    <w:p w14:paraId="6DC53E0F" w14:textId="768DF476" w:rsidR="00982AEE" w:rsidRDefault="00982AEE" w:rsidP="001C1C62">
      <w:pPr>
        <w:jc w:val="center"/>
        <w:rPr>
          <w:rFonts w:ascii="Tempus Sans ITC" w:hAnsi="Tempus Sans ITC" w:cs="Narkisim"/>
          <w:sz w:val="36"/>
          <w:szCs w:val="36"/>
          <w:lang w:val="en"/>
        </w:rPr>
      </w:pPr>
      <w:r>
        <w:rPr>
          <w:rFonts w:ascii="Tempus Sans ITC" w:hAnsi="Tempus Sans ITC" w:cs="Narkisim"/>
          <w:sz w:val="36"/>
          <w:szCs w:val="36"/>
          <w:lang w:val="en"/>
        </w:rPr>
        <w:t>Don</w:t>
      </w:r>
      <w:r w:rsidR="001C1C62">
        <w:rPr>
          <w:rFonts w:ascii="Tempus Sans ITC" w:hAnsi="Tempus Sans ITC" w:cs="Narkisim"/>
          <w:sz w:val="36"/>
          <w:szCs w:val="36"/>
          <w:lang w:val="en"/>
        </w:rPr>
        <w:t xml:space="preserve"> </w:t>
      </w:r>
      <w:r>
        <w:rPr>
          <w:rFonts w:ascii="Tempus Sans ITC" w:hAnsi="Tempus Sans ITC" w:cs="Narkisim"/>
          <w:sz w:val="36"/>
          <w:szCs w:val="36"/>
          <w:lang w:val="en"/>
        </w:rPr>
        <w:t>Bergquist</w:t>
      </w:r>
      <w:r w:rsidR="006B25E4">
        <w:rPr>
          <w:rFonts w:ascii="Tempus Sans ITC" w:hAnsi="Tempus Sans ITC" w:cs="Narkisim"/>
          <w:sz w:val="36"/>
          <w:szCs w:val="36"/>
          <w:lang w:val="en"/>
        </w:rPr>
        <w:tab/>
      </w:r>
      <w:r w:rsidR="001C1C62">
        <w:rPr>
          <w:rFonts w:ascii="Tempus Sans ITC" w:hAnsi="Tempus Sans ITC" w:cs="Narkisim"/>
          <w:sz w:val="36"/>
          <w:szCs w:val="36"/>
          <w:lang w:val="en"/>
        </w:rPr>
        <w:tab/>
      </w:r>
      <w:proofErr w:type="gramStart"/>
      <w:r w:rsidR="001C1C62">
        <w:rPr>
          <w:rFonts w:ascii="Tempus Sans ITC" w:hAnsi="Tempus Sans ITC" w:cs="Narkisim"/>
          <w:sz w:val="36"/>
          <w:szCs w:val="36"/>
          <w:lang w:val="en"/>
        </w:rPr>
        <w:tab/>
      </w:r>
      <w:r w:rsidR="000F44D0">
        <w:rPr>
          <w:rFonts w:ascii="Tempus Sans ITC" w:hAnsi="Tempus Sans ITC" w:cs="Narkisim"/>
          <w:sz w:val="36"/>
          <w:szCs w:val="36"/>
          <w:lang w:val="en"/>
        </w:rPr>
        <w:t xml:space="preserve">  </w:t>
      </w:r>
      <w:r w:rsidR="00AE6B42">
        <w:rPr>
          <w:rFonts w:ascii="Tempus Sans ITC" w:hAnsi="Tempus Sans ITC" w:cs="Narkisim"/>
          <w:sz w:val="36"/>
          <w:szCs w:val="36"/>
          <w:lang w:val="en"/>
        </w:rPr>
        <w:t>4,426</w:t>
      </w:r>
      <w:proofErr w:type="gramEnd"/>
      <w:r w:rsidR="001C1C62">
        <w:rPr>
          <w:rFonts w:ascii="Tempus Sans ITC" w:hAnsi="Tempus Sans ITC" w:cs="Narkisim"/>
          <w:sz w:val="36"/>
          <w:szCs w:val="36"/>
          <w:lang w:val="en"/>
        </w:rPr>
        <w:tab/>
      </w:r>
    </w:p>
    <w:p w14:paraId="2E1E30CB" w14:textId="7CFB9E4A" w:rsidR="00982AEE" w:rsidRDefault="000F44D0" w:rsidP="000F44D0">
      <w:pPr>
        <w:ind w:left="2880"/>
        <w:rPr>
          <w:rFonts w:ascii="Tempus Sans ITC" w:hAnsi="Tempus Sans ITC" w:cs="Narkisim"/>
          <w:sz w:val="36"/>
          <w:szCs w:val="36"/>
          <w:lang w:val="en"/>
        </w:rPr>
      </w:pPr>
      <w:r>
        <w:rPr>
          <w:rFonts w:ascii="Tempus Sans ITC" w:hAnsi="Tempus Sans ITC" w:cs="Narkisim"/>
          <w:sz w:val="36"/>
          <w:szCs w:val="36"/>
          <w:lang w:val="en"/>
        </w:rPr>
        <w:t xml:space="preserve">   </w:t>
      </w:r>
      <w:r w:rsidR="00982AEE">
        <w:rPr>
          <w:rFonts w:ascii="Tempus Sans ITC" w:hAnsi="Tempus Sans ITC" w:cs="Narkisim"/>
          <w:sz w:val="36"/>
          <w:szCs w:val="36"/>
          <w:lang w:val="en"/>
        </w:rPr>
        <w:t xml:space="preserve">Brian Trock </w:t>
      </w:r>
      <w:r w:rsidR="006B25E4">
        <w:rPr>
          <w:rFonts w:ascii="Tempus Sans ITC" w:hAnsi="Tempus Sans ITC" w:cs="Narkisim"/>
          <w:sz w:val="36"/>
          <w:szCs w:val="36"/>
          <w:lang w:val="en"/>
        </w:rPr>
        <w:tab/>
      </w:r>
      <w:r w:rsidR="006B25E4">
        <w:rPr>
          <w:rFonts w:ascii="Tempus Sans ITC" w:hAnsi="Tempus Sans ITC" w:cs="Narkisim"/>
          <w:sz w:val="36"/>
          <w:szCs w:val="36"/>
          <w:lang w:val="en"/>
        </w:rPr>
        <w:tab/>
      </w:r>
      <w:r>
        <w:rPr>
          <w:rFonts w:ascii="Tempus Sans ITC" w:hAnsi="Tempus Sans ITC" w:cs="Narkisim"/>
          <w:sz w:val="36"/>
          <w:szCs w:val="36"/>
          <w:lang w:val="en"/>
        </w:rPr>
        <w:t xml:space="preserve">             2</w:t>
      </w:r>
      <w:r w:rsidR="00AE6B42">
        <w:rPr>
          <w:rFonts w:ascii="Tempus Sans ITC" w:hAnsi="Tempus Sans ITC" w:cs="Narkisim"/>
          <w:sz w:val="36"/>
          <w:szCs w:val="36"/>
          <w:lang w:val="en"/>
        </w:rPr>
        <w:t>,572</w:t>
      </w:r>
      <w:r w:rsidR="006B25E4">
        <w:rPr>
          <w:rFonts w:ascii="Tempus Sans ITC" w:hAnsi="Tempus Sans ITC" w:cs="Narkisim"/>
          <w:sz w:val="36"/>
          <w:szCs w:val="36"/>
          <w:lang w:val="en"/>
        </w:rPr>
        <w:tab/>
      </w:r>
      <w:r w:rsidR="006B25E4">
        <w:rPr>
          <w:rFonts w:ascii="Tempus Sans ITC" w:hAnsi="Tempus Sans ITC" w:cs="Narkisim"/>
          <w:sz w:val="36"/>
          <w:szCs w:val="36"/>
          <w:lang w:val="en"/>
        </w:rPr>
        <w:tab/>
      </w:r>
    </w:p>
    <w:p w14:paraId="06816606" w14:textId="77777777" w:rsidR="00982AEE" w:rsidRDefault="00982AEE" w:rsidP="001C1C62">
      <w:pPr>
        <w:jc w:val="center"/>
        <w:rPr>
          <w:rFonts w:ascii="Tempus Sans ITC" w:hAnsi="Tempus Sans ITC" w:cs="Narkisim"/>
          <w:sz w:val="36"/>
          <w:szCs w:val="36"/>
          <w:lang w:val="en"/>
        </w:rPr>
      </w:pPr>
    </w:p>
    <w:p w14:paraId="325F0009" w14:textId="77777777" w:rsidR="00982AEE" w:rsidRPr="00982AEE" w:rsidRDefault="00982AEE">
      <w:pPr>
        <w:rPr>
          <w:rFonts w:ascii="Tempus Sans ITC" w:hAnsi="Tempus Sans ITC" w:cs="Narkisim"/>
          <w:sz w:val="36"/>
          <w:szCs w:val="36"/>
          <w:lang w:val="en"/>
        </w:rPr>
      </w:pPr>
    </w:p>
    <w:p w14:paraId="433DB54C" w14:textId="6C2B1D00" w:rsidR="00A41413" w:rsidRPr="00A41413" w:rsidRDefault="00982AEE" w:rsidP="00797413">
      <w:pPr>
        <w:rPr>
          <w:rFonts w:ascii="Tempus Sans ITC" w:hAnsi="Tempus Sans ITC" w:cs="Narkisim"/>
          <w:b/>
          <w:bCs/>
          <w:sz w:val="36"/>
          <w:szCs w:val="36"/>
          <w:u w:val="single"/>
          <w:lang w:val="en"/>
        </w:rPr>
      </w:pPr>
      <w:r w:rsidRPr="00982AEE">
        <w:rPr>
          <w:rFonts w:ascii="Tempus Sans ITC" w:hAnsi="Tempus Sans ITC" w:cs="Narkisim"/>
          <w:b/>
          <w:bCs/>
          <w:sz w:val="36"/>
          <w:szCs w:val="36"/>
          <w:lang w:val="en"/>
        </w:rPr>
        <w:br w:type="page"/>
      </w:r>
      <w:r w:rsidRPr="004F2670">
        <w:rPr>
          <w:rFonts w:ascii="Tempus Sans ITC" w:hAnsi="Tempus Sans ITC"/>
          <w:noProof/>
        </w:rPr>
        <w:lastRenderedPageBreak/>
        <w:drawing>
          <wp:anchor distT="0" distB="0" distL="114300" distR="114300" simplePos="0" relativeHeight="251658260" behindDoc="0" locked="0" layoutInCell="1" allowOverlap="1" wp14:anchorId="322C2820" wp14:editId="152D6FE5">
            <wp:simplePos x="0" y="0"/>
            <wp:positionH relativeFrom="column">
              <wp:posOffset>9134</wp:posOffset>
            </wp:positionH>
            <wp:positionV relativeFrom="paragraph">
              <wp:posOffset>244</wp:posOffset>
            </wp:positionV>
            <wp:extent cx="638175" cy="642620"/>
            <wp:effectExtent l="0" t="0" r="9525" b="5080"/>
            <wp:wrapThrough wrapText="bothSides">
              <wp:wrapPolygon edited="0">
                <wp:start x="0" y="0"/>
                <wp:lineTo x="0" y="21130"/>
                <wp:lineTo x="21278" y="21130"/>
                <wp:lineTo x="21278" y="0"/>
                <wp:lineTo x="0" y="0"/>
              </wp:wrapPolygon>
            </wp:wrapThrough>
            <wp:docPr id="26" name="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38175" cy="642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46CB">
        <w:rPr>
          <w:rFonts w:ascii="Tempus Sans ITC" w:hAnsi="Tempus Sans ITC" w:cs="Narkisim"/>
          <w:b/>
          <w:bCs/>
          <w:sz w:val="36"/>
          <w:szCs w:val="36"/>
          <w:u w:val="single"/>
          <w:lang w:val="en"/>
        </w:rPr>
        <w:t xml:space="preserve">The </w:t>
      </w:r>
      <w:r w:rsidR="00A41413" w:rsidRPr="00A41413">
        <w:rPr>
          <w:rFonts w:ascii="Tempus Sans ITC" w:hAnsi="Tempus Sans ITC" w:cs="Narkisim"/>
          <w:b/>
          <w:bCs/>
          <w:sz w:val="36"/>
          <w:szCs w:val="36"/>
          <w:u w:val="single"/>
          <w:lang w:val="en"/>
        </w:rPr>
        <w:t>Electronic Lindheimer</w:t>
      </w:r>
    </w:p>
    <w:p w14:paraId="28272E97" w14:textId="7206E033" w:rsidR="001E376A" w:rsidRDefault="001E376A" w:rsidP="00127859">
      <w:pPr>
        <w:rPr>
          <w:rFonts w:ascii="Tempus Sans ITC" w:hAnsi="Tempus Sans ITC" w:cs="Narkisim"/>
          <w:b/>
          <w:bCs/>
          <w:sz w:val="28"/>
          <w:szCs w:val="28"/>
          <w:lang w:val="en"/>
        </w:rPr>
      </w:pPr>
    </w:p>
    <w:p w14:paraId="3160F742" w14:textId="5FDB88F1" w:rsidR="00A41413" w:rsidRDefault="00A41413" w:rsidP="00127859">
      <w:pPr>
        <w:rPr>
          <w:rFonts w:ascii="Tempus Sans ITC" w:hAnsi="Tempus Sans ITC"/>
          <w:b/>
          <w:bCs/>
          <w:noProof/>
        </w:rPr>
      </w:pPr>
      <w:r w:rsidRPr="001C6572">
        <w:rPr>
          <w:rFonts w:ascii="Tempus Sans ITC" w:hAnsi="Tempus Sans ITC" w:cs="Narkisim"/>
          <w:b/>
          <w:bCs/>
          <w:sz w:val="28"/>
          <w:szCs w:val="28"/>
          <w:lang w:val="en"/>
        </w:rPr>
        <w:t>Website</w:t>
      </w:r>
      <w:r w:rsidRPr="001C6572">
        <w:rPr>
          <w:b/>
          <w:bCs/>
          <w:sz w:val="28"/>
          <w:szCs w:val="28"/>
        </w:rPr>
        <w:t>:</w:t>
      </w:r>
      <w:r w:rsidRPr="00127859">
        <w:rPr>
          <w:sz w:val="28"/>
          <w:szCs w:val="28"/>
        </w:rPr>
        <w:t xml:space="preserve">   </w:t>
      </w:r>
      <w:hyperlink r:id="rId77" w:history="1">
        <w:r w:rsidR="00E356C8" w:rsidRPr="00127859">
          <w:rPr>
            <w:rStyle w:val="Hyperlink"/>
            <w:rFonts w:ascii="Tempus Sans ITC" w:hAnsi="Tempus Sans ITC" w:cs="Narkisim"/>
            <w:b/>
            <w:bCs/>
            <w:sz w:val="28"/>
            <w:szCs w:val="28"/>
            <w:lang w:val="en"/>
          </w:rPr>
          <w:t>www</w:t>
        </w:r>
        <w:r w:rsidRPr="00127859">
          <w:rPr>
            <w:rStyle w:val="Hyperlink"/>
            <w:rFonts w:ascii="Tempus Sans ITC" w:hAnsi="Tempus Sans ITC" w:cs="Narkisim"/>
            <w:b/>
            <w:bCs/>
            <w:sz w:val="28"/>
            <w:szCs w:val="28"/>
            <w:lang w:val="en"/>
          </w:rPr>
          <w:t>://txmn.org/lindheimer/</w:t>
        </w:r>
      </w:hyperlink>
      <w:r w:rsidR="00195B5E">
        <w:rPr>
          <w:noProof/>
        </w:rPr>
        <w:t xml:space="preserve"> </w:t>
      </w:r>
      <w:r w:rsidR="00195B5E" w:rsidRPr="00195B5E">
        <w:rPr>
          <w:rFonts w:ascii="Tempus Sans ITC" w:hAnsi="Tempus Sans ITC"/>
          <w:b/>
          <w:bCs/>
          <w:noProof/>
        </w:rPr>
        <w:t>Take a look around our website to see what’s available!</w:t>
      </w:r>
      <w:r w:rsidR="00195B5E">
        <w:rPr>
          <w:rFonts w:ascii="Tempus Sans ITC" w:hAnsi="Tempus Sans ITC"/>
          <w:b/>
          <w:bCs/>
          <w:noProof/>
        </w:rPr>
        <w:t xml:space="preserve"> </w:t>
      </w:r>
    </w:p>
    <w:p w14:paraId="5758B1C0" w14:textId="042179FE" w:rsidR="008441CE" w:rsidRDefault="008441CE" w:rsidP="00127859">
      <w:pPr>
        <w:rPr>
          <w:rFonts w:ascii="Tempus Sans ITC" w:hAnsi="Tempus Sans ITC"/>
          <w:b/>
          <w:bCs/>
          <w:noProof/>
        </w:rPr>
      </w:pPr>
      <w:r>
        <w:rPr>
          <w:noProof/>
        </w:rPr>
        <w:drawing>
          <wp:anchor distT="0" distB="0" distL="114300" distR="114300" simplePos="0" relativeHeight="251873319" behindDoc="0" locked="0" layoutInCell="1" allowOverlap="1" wp14:anchorId="561E0F7B" wp14:editId="50C7E3CC">
            <wp:simplePos x="0" y="0"/>
            <wp:positionH relativeFrom="column">
              <wp:posOffset>43566</wp:posOffset>
            </wp:positionH>
            <wp:positionV relativeFrom="paragraph">
              <wp:posOffset>216121</wp:posOffset>
            </wp:positionV>
            <wp:extent cx="7223760" cy="1530350"/>
            <wp:effectExtent l="0" t="0" r="0" b="0"/>
            <wp:wrapThrough wrapText="bothSides">
              <wp:wrapPolygon edited="0">
                <wp:start x="0" y="0"/>
                <wp:lineTo x="0" y="21241"/>
                <wp:lineTo x="21532" y="21241"/>
                <wp:lineTo x="21532" y="0"/>
                <wp:lineTo x="0" y="0"/>
              </wp:wrapPolygon>
            </wp:wrapThrough>
            <wp:docPr id="166862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62768" name=""/>
                    <pic:cNvPicPr/>
                  </pic:nvPicPr>
                  <pic:blipFill>
                    <a:blip r:embed="rId78">
                      <a:extLst>
                        <a:ext uri="{28A0092B-C50C-407E-A947-70E740481C1C}">
                          <a14:useLocalDpi xmlns:a14="http://schemas.microsoft.com/office/drawing/2010/main" val="0"/>
                        </a:ext>
                      </a:extLst>
                    </a:blip>
                    <a:stretch>
                      <a:fillRect/>
                    </a:stretch>
                  </pic:blipFill>
                  <pic:spPr>
                    <a:xfrm>
                      <a:off x="0" y="0"/>
                      <a:ext cx="7223760" cy="1530350"/>
                    </a:xfrm>
                    <a:prstGeom prst="rect">
                      <a:avLst/>
                    </a:prstGeom>
                  </pic:spPr>
                </pic:pic>
              </a:graphicData>
            </a:graphic>
          </wp:anchor>
        </w:drawing>
      </w:r>
    </w:p>
    <w:p w14:paraId="4DD09F40" w14:textId="518F9F8F" w:rsidR="00CF24C3" w:rsidRDefault="00CF24C3" w:rsidP="00127859">
      <w:pPr>
        <w:rPr>
          <w:noProof/>
        </w:rPr>
      </w:pPr>
    </w:p>
    <w:p w14:paraId="144DD63B" w14:textId="17267B3A" w:rsidR="00061036" w:rsidRDefault="00061036" w:rsidP="00127859">
      <w:pPr>
        <w:rPr>
          <w:noProof/>
        </w:rPr>
      </w:pPr>
    </w:p>
    <w:p w14:paraId="32D686BE" w14:textId="37D7ABA2" w:rsidR="00460B0C" w:rsidRDefault="00460B0C" w:rsidP="00127859">
      <w:pPr>
        <w:rPr>
          <w:noProof/>
        </w:rPr>
      </w:pPr>
    </w:p>
    <w:p w14:paraId="3AD485BB" w14:textId="53AEB76E" w:rsidR="00380B8C" w:rsidRDefault="00DB7DB0">
      <w:r w:rsidRPr="00127859">
        <w:rPr>
          <w:rFonts w:ascii="Tempus Sans ITC" w:hAnsi="Tempus Sans ITC" w:cs="Narkisim"/>
          <w:b/>
          <w:bCs/>
          <w:sz w:val="28"/>
          <w:szCs w:val="28"/>
          <w:lang w:val="en"/>
        </w:rPr>
        <w:t xml:space="preserve">Facebook:  </w:t>
      </w:r>
      <w:hyperlink r:id="rId79" w:history="1">
        <w:r w:rsidR="00E356C8" w:rsidRPr="00127859">
          <w:rPr>
            <w:rStyle w:val="Hyperlink"/>
            <w:rFonts w:ascii="Tempus Sans ITC" w:hAnsi="Tempus Sans ITC" w:cs="Narkisim"/>
            <w:b/>
            <w:sz w:val="28"/>
            <w:szCs w:val="28"/>
          </w:rPr>
          <w:t>www</w:t>
        </w:r>
        <w:r w:rsidRPr="00127859">
          <w:rPr>
            <w:rStyle w:val="Hyperlink"/>
            <w:rFonts w:ascii="Tempus Sans ITC" w:hAnsi="Tempus Sans ITC" w:cs="Narkisim"/>
            <w:b/>
            <w:sz w:val="28"/>
            <w:szCs w:val="28"/>
          </w:rPr>
          <w:t>://facebook.com/txmn.lindheimer</w:t>
        </w:r>
      </w:hyperlink>
    </w:p>
    <w:p w14:paraId="58B8754E" w14:textId="77777777" w:rsidR="00380B8C" w:rsidRDefault="00380B8C"/>
    <w:p w14:paraId="397DB138" w14:textId="77777777" w:rsidR="00380B8C" w:rsidRDefault="00380B8C"/>
    <w:p w14:paraId="164B4809" w14:textId="77777777" w:rsidR="00380B8C" w:rsidRDefault="00380B8C"/>
    <w:p w14:paraId="536BE841" w14:textId="77777777" w:rsidR="00380B8C" w:rsidRDefault="00380B8C"/>
    <w:p w14:paraId="10C67F68" w14:textId="77777777" w:rsidR="00380B8C" w:rsidRDefault="00380B8C"/>
    <w:p w14:paraId="22F4CD70" w14:textId="77777777" w:rsidR="00380B8C" w:rsidRDefault="00380B8C"/>
    <w:p w14:paraId="7AFAA1A9" w14:textId="77777777" w:rsidR="00380B8C" w:rsidRDefault="00380B8C"/>
    <w:p w14:paraId="5E9FD3FC" w14:textId="77777777" w:rsidR="00380B8C" w:rsidRDefault="00380B8C"/>
    <w:sectPr w:rsidR="00380B8C" w:rsidSect="00B905A0">
      <w:footerReference w:type="default" r:id="rId80"/>
      <w:pgSz w:w="12240" w:h="15840"/>
      <w:pgMar w:top="432" w:right="432" w:bottom="288" w:left="432"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46CD39" w14:textId="77777777" w:rsidR="00880A42" w:rsidRDefault="00880A42" w:rsidP="007C32D1">
      <w:r>
        <w:separator/>
      </w:r>
    </w:p>
  </w:endnote>
  <w:endnote w:type="continuationSeparator" w:id="0">
    <w:p w14:paraId="2E200A0A" w14:textId="77777777" w:rsidR="00880A42" w:rsidRDefault="00880A42" w:rsidP="007C32D1">
      <w:r>
        <w:continuationSeparator/>
      </w:r>
    </w:p>
  </w:endnote>
  <w:endnote w:type="continuationNotice" w:id="1">
    <w:p w14:paraId="62CABD02" w14:textId="77777777" w:rsidR="00880A42" w:rsidRDefault="00880A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HP Simplified">
    <w:panose1 w:val="020B0604020204020204"/>
    <w:charset w:val="00"/>
    <w:family w:val="swiss"/>
    <w:pitch w:val="variable"/>
    <w:sig w:usb0="A00000AF" w:usb1="5000205B" w:usb2="00000000" w:usb3="00000000" w:csb0="00000093" w:csb1="00000000"/>
  </w:font>
  <w:font w:name="MV Boli">
    <w:panose1 w:val="02000500030200090000"/>
    <w:charset w:val="00"/>
    <w:family w:val="auto"/>
    <w:pitch w:val="variable"/>
    <w:sig w:usb0="00000003" w:usb1="00000000" w:usb2="00000100" w:usb3="00000000" w:csb0="00000001" w:csb1="00000000"/>
  </w:font>
  <w:font w:name="Liberation Serif">
    <w:altName w:val="Times New Roman"/>
    <w:charset w:val="00"/>
    <w:family w:val="roman"/>
    <w:pitch w:val="variable"/>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ptos Serif">
    <w:charset w:val="00"/>
    <w:family w:val="roman"/>
    <w:pitch w:val="variable"/>
    <w:sig w:usb0="A11526FF" w:usb1="C000ECFB" w:usb2="00010000" w:usb3="00000000" w:csb0="0000019F" w:csb1="00000000"/>
  </w:font>
  <w:font w:name="Poppins">
    <w:charset w:val="00"/>
    <w:family w:val="auto"/>
    <w:pitch w:val="variable"/>
    <w:sig w:usb0="00008007" w:usb1="00000000" w:usb2="00000000" w:usb3="00000000" w:csb0="00000093" w:csb1="00000000"/>
  </w:font>
  <w:font w:name="Narkisim">
    <w:charset w:val="B1"/>
    <w:family w:val="swiss"/>
    <w:pitch w:val="variable"/>
    <w:sig w:usb0="00000803" w:usb1="00000000" w:usb2="00000000" w:usb3="00000000" w:csb0="00000021" w:csb1="00000000"/>
  </w:font>
  <w:font w:name="inherit">
    <w:altName w:val="Cambria"/>
    <w:panose1 w:val="00000000000000000000"/>
    <w:charset w:val="00"/>
    <w:family w:val="roman"/>
    <w:notTrueType/>
    <w:pitch w:val="default"/>
  </w:font>
  <w:font w:name="Roboto">
    <w:panose1 w:val="02000000000000000000"/>
    <w:charset w:val="00"/>
    <w:family w:val="auto"/>
    <w:pitch w:val="variable"/>
    <w:sig w:usb0="E00002FF" w:usb1="5000205B" w:usb2="00000020" w:usb3="00000000" w:csb0="0000019F" w:csb1="00000000"/>
  </w:font>
  <w:font w:name="Freestyle Script">
    <w:panose1 w:val="030804020302050B0404"/>
    <w:charset w:val="00"/>
    <w:family w:val="script"/>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9779879"/>
      <w:docPartObj>
        <w:docPartGallery w:val="Page Numbers (Bottom of Page)"/>
        <w:docPartUnique/>
      </w:docPartObj>
    </w:sdtPr>
    <w:sdtEndPr>
      <w:rPr>
        <w:noProof/>
      </w:rPr>
    </w:sdtEndPr>
    <w:sdtContent>
      <w:p w14:paraId="5D978152" w14:textId="47E5A167" w:rsidR="00516BC6" w:rsidRDefault="00516BC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0E68073" w14:textId="77777777" w:rsidR="00516BC6" w:rsidRDefault="00516B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40FA55" w14:textId="77777777" w:rsidR="00880A42" w:rsidRDefault="00880A42" w:rsidP="007C32D1">
      <w:r>
        <w:separator/>
      </w:r>
    </w:p>
  </w:footnote>
  <w:footnote w:type="continuationSeparator" w:id="0">
    <w:p w14:paraId="3214AF1A" w14:textId="77777777" w:rsidR="00880A42" w:rsidRDefault="00880A42" w:rsidP="007C32D1">
      <w:r>
        <w:continuationSeparator/>
      </w:r>
    </w:p>
  </w:footnote>
  <w:footnote w:type="continuationNotice" w:id="1">
    <w:p w14:paraId="15C0C324" w14:textId="77777777" w:rsidR="00880A42" w:rsidRDefault="00880A4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CF092B84"/>
    <w:multiLevelType w:val="multilevel"/>
    <w:tmpl w:val="CF092B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F7489692"/>
    <w:multiLevelType w:val="multilevel"/>
    <w:tmpl w:val="F7489692"/>
    <w:lvl w:ilvl="0">
      <w:start w:val="1"/>
      <w:numFmt w:val="decimal"/>
      <w:lvlText w:val="%1."/>
      <w:lvlJc w:val="left"/>
      <w:pPr>
        <w:ind w:left="357" w:firstLine="3"/>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053208E"/>
    <w:multiLevelType w:val="multilevel"/>
    <w:tmpl w:val="005320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314332D"/>
    <w:multiLevelType w:val="multilevel"/>
    <w:tmpl w:val="FFC02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3D3681"/>
    <w:multiLevelType w:val="multilevel"/>
    <w:tmpl w:val="7598B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8F3F96"/>
    <w:multiLevelType w:val="hybridMultilevel"/>
    <w:tmpl w:val="F7B689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8A65A3"/>
    <w:multiLevelType w:val="multilevel"/>
    <w:tmpl w:val="EBC8E6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641FE9"/>
    <w:multiLevelType w:val="hybridMultilevel"/>
    <w:tmpl w:val="BC965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7B1BD4"/>
    <w:multiLevelType w:val="multilevel"/>
    <w:tmpl w:val="A2E26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CF2E3A"/>
    <w:multiLevelType w:val="hybridMultilevel"/>
    <w:tmpl w:val="59629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1515ED"/>
    <w:multiLevelType w:val="multilevel"/>
    <w:tmpl w:val="95AEA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885483"/>
    <w:multiLevelType w:val="multilevel"/>
    <w:tmpl w:val="C750C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3104474"/>
    <w:multiLevelType w:val="hybridMultilevel"/>
    <w:tmpl w:val="B8E0D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4F5058"/>
    <w:multiLevelType w:val="multilevel"/>
    <w:tmpl w:val="000C033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 w15:restartNumberingAfterBreak="0">
    <w:nsid w:val="284066C3"/>
    <w:multiLevelType w:val="multilevel"/>
    <w:tmpl w:val="05D63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DD870B1"/>
    <w:multiLevelType w:val="hybridMultilevel"/>
    <w:tmpl w:val="E65294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2E8C6A3E"/>
    <w:multiLevelType w:val="multilevel"/>
    <w:tmpl w:val="3A6C9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EAF2511"/>
    <w:multiLevelType w:val="multilevel"/>
    <w:tmpl w:val="72848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EE665F5"/>
    <w:multiLevelType w:val="multilevel"/>
    <w:tmpl w:val="4E9C24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1CD3BB0"/>
    <w:multiLevelType w:val="hybridMultilevel"/>
    <w:tmpl w:val="78C47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A1338C9"/>
    <w:multiLevelType w:val="multilevel"/>
    <w:tmpl w:val="49385B0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 w15:restartNumberingAfterBreak="0">
    <w:nsid w:val="3F597C81"/>
    <w:multiLevelType w:val="multilevel"/>
    <w:tmpl w:val="4D704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8385E7E"/>
    <w:multiLevelType w:val="hybridMultilevel"/>
    <w:tmpl w:val="91F030CC"/>
    <w:lvl w:ilvl="0" w:tplc="2730B216">
      <w:numFmt w:val="bullet"/>
      <w:lvlText w:val="-"/>
      <w:lvlJc w:val="left"/>
      <w:pPr>
        <w:ind w:left="720" w:hanging="360"/>
      </w:pPr>
      <w:rPr>
        <w:rFonts w:ascii="Calibri" w:eastAsia="MS Mincho" w:hAnsi="Calibri" w:cs="Aria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E3659A"/>
    <w:multiLevelType w:val="multilevel"/>
    <w:tmpl w:val="32F09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E87633A"/>
    <w:multiLevelType w:val="hybridMultilevel"/>
    <w:tmpl w:val="07047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F262C24"/>
    <w:multiLevelType w:val="hybridMultilevel"/>
    <w:tmpl w:val="174C4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9D6BFE"/>
    <w:multiLevelType w:val="multilevel"/>
    <w:tmpl w:val="82929C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2B6572B"/>
    <w:multiLevelType w:val="multilevel"/>
    <w:tmpl w:val="9B06BBC2"/>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 w15:restartNumberingAfterBreak="0">
    <w:nsid w:val="531B6CD3"/>
    <w:multiLevelType w:val="hybridMultilevel"/>
    <w:tmpl w:val="32740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4546D1C"/>
    <w:multiLevelType w:val="hybridMultilevel"/>
    <w:tmpl w:val="594C29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5C1221D"/>
    <w:multiLevelType w:val="hybridMultilevel"/>
    <w:tmpl w:val="3B8494FA"/>
    <w:lvl w:ilvl="0" w:tplc="C838BC1E">
      <w:numFmt w:val="bullet"/>
      <w:lvlText w:val=""/>
      <w:lvlJc w:val="left"/>
      <w:pPr>
        <w:ind w:left="720" w:hanging="360"/>
      </w:pPr>
      <w:rPr>
        <w:rFonts w:ascii="Tempus Sans ITC" w:eastAsiaTheme="minorHAnsi" w:hAnsi="Tempus Sans ITC" w:cs="MV Bol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9ADCABA"/>
    <w:multiLevelType w:val="multilevel"/>
    <w:tmpl w:val="59ADCA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59FE3E13"/>
    <w:multiLevelType w:val="multilevel"/>
    <w:tmpl w:val="45E6009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 w15:restartNumberingAfterBreak="0">
    <w:nsid w:val="61624866"/>
    <w:multiLevelType w:val="hybridMultilevel"/>
    <w:tmpl w:val="89D06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53166B0"/>
    <w:multiLevelType w:val="multilevel"/>
    <w:tmpl w:val="8490F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7C157D4"/>
    <w:multiLevelType w:val="singleLevel"/>
    <w:tmpl w:val="67C157D4"/>
    <w:lvl w:ilvl="0">
      <w:start w:val="1"/>
      <w:numFmt w:val="decimal"/>
      <w:suff w:val="space"/>
      <w:lvlText w:val="%1."/>
      <w:lvlJc w:val="left"/>
      <w:pPr>
        <w:ind w:left="440"/>
      </w:pPr>
    </w:lvl>
  </w:abstractNum>
  <w:abstractNum w:abstractNumId="36" w15:restartNumberingAfterBreak="0">
    <w:nsid w:val="6EE05B86"/>
    <w:multiLevelType w:val="multilevel"/>
    <w:tmpl w:val="C53C1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F736807"/>
    <w:multiLevelType w:val="hybridMultilevel"/>
    <w:tmpl w:val="25DCE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F53554"/>
    <w:multiLevelType w:val="hybridMultilevel"/>
    <w:tmpl w:val="8D42900C"/>
    <w:lvl w:ilvl="0" w:tplc="AA6A4D86">
      <w:start w:val="500"/>
      <w:numFmt w:val="decimal"/>
      <w:lvlText w:val="%1"/>
      <w:lvlJc w:val="left"/>
      <w:pPr>
        <w:ind w:left="825" w:hanging="465"/>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5A93611"/>
    <w:multiLevelType w:val="multilevel"/>
    <w:tmpl w:val="D700A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6085195"/>
    <w:multiLevelType w:val="hybridMultilevel"/>
    <w:tmpl w:val="35F09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A86355E"/>
    <w:multiLevelType w:val="multilevel"/>
    <w:tmpl w:val="356A6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521715">
    <w:abstractNumId w:val="7"/>
  </w:num>
  <w:num w:numId="2" w16cid:durableId="1758360534">
    <w:abstractNumId w:val="22"/>
  </w:num>
  <w:num w:numId="3" w16cid:durableId="229736070">
    <w:abstractNumId w:val="29"/>
  </w:num>
  <w:num w:numId="4" w16cid:durableId="1033531975">
    <w:abstractNumId w:val="15"/>
  </w:num>
  <w:num w:numId="5" w16cid:durableId="675494956">
    <w:abstractNumId w:val="20"/>
  </w:num>
  <w:num w:numId="6" w16cid:durableId="1737900814">
    <w:abstractNumId w:val="32"/>
  </w:num>
  <w:num w:numId="7" w16cid:durableId="1183863871">
    <w:abstractNumId w:val="9"/>
  </w:num>
  <w:num w:numId="8" w16cid:durableId="699431868">
    <w:abstractNumId w:val="28"/>
  </w:num>
  <w:num w:numId="9" w16cid:durableId="2053647114">
    <w:abstractNumId w:val="34"/>
  </w:num>
  <w:num w:numId="10" w16cid:durableId="38870201">
    <w:abstractNumId w:val="14"/>
  </w:num>
  <w:num w:numId="11" w16cid:durableId="466238817">
    <w:abstractNumId w:val="13"/>
  </w:num>
  <w:num w:numId="12" w16cid:durableId="40711659">
    <w:abstractNumId w:val="23"/>
  </w:num>
  <w:num w:numId="13" w16cid:durableId="1916669344">
    <w:abstractNumId w:val="33"/>
  </w:num>
  <w:num w:numId="14" w16cid:durableId="1686665450">
    <w:abstractNumId w:val="40"/>
  </w:num>
  <w:num w:numId="15" w16cid:durableId="500508491">
    <w:abstractNumId w:val="12"/>
  </w:num>
  <w:num w:numId="16" w16cid:durableId="681396644">
    <w:abstractNumId w:val="24"/>
  </w:num>
  <w:num w:numId="17" w16cid:durableId="995107190">
    <w:abstractNumId w:val="30"/>
  </w:num>
  <w:num w:numId="18" w16cid:durableId="806121810">
    <w:abstractNumId w:val="19"/>
  </w:num>
  <w:num w:numId="19" w16cid:durableId="348265823">
    <w:abstractNumId w:val="37"/>
  </w:num>
  <w:num w:numId="20" w16cid:durableId="1190408093">
    <w:abstractNumId w:val="25"/>
  </w:num>
  <w:num w:numId="21" w16cid:durableId="643192937">
    <w:abstractNumId w:val="5"/>
  </w:num>
  <w:num w:numId="22" w16cid:durableId="1406297363">
    <w:abstractNumId w:val="27"/>
  </w:num>
  <w:num w:numId="23" w16cid:durableId="1268660599">
    <w:abstractNumId w:val="26"/>
  </w:num>
  <w:num w:numId="24" w16cid:durableId="749304180">
    <w:abstractNumId w:val="21"/>
  </w:num>
  <w:num w:numId="25" w16cid:durableId="1989703397">
    <w:abstractNumId w:val="11"/>
  </w:num>
  <w:num w:numId="26" w16cid:durableId="613250990">
    <w:abstractNumId w:val="39"/>
  </w:num>
  <w:num w:numId="27" w16cid:durableId="1637417913">
    <w:abstractNumId w:val="10"/>
  </w:num>
  <w:num w:numId="28" w16cid:durableId="70349554">
    <w:abstractNumId w:val="4"/>
  </w:num>
  <w:num w:numId="29" w16cid:durableId="1702785312">
    <w:abstractNumId w:val="6"/>
  </w:num>
  <w:num w:numId="30" w16cid:durableId="1941790142">
    <w:abstractNumId w:val="16"/>
  </w:num>
  <w:num w:numId="31" w16cid:durableId="1105005194">
    <w:abstractNumId w:val="3"/>
  </w:num>
  <w:num w:numId="32" w16cid:durableId="1299994824">
    <w:abstractNumId w:val="41"/>
  </w:num>
  <w:num w:numId="33" w16cid:durableId="1422215815">
    <w:abstractNumId w:val="17"/>
  </w:num>
  <w:num w:numId="34" w16cid:durableId="463471825">
    <w:abstractNumId w:val="36"/>
  </w:num>
  <w:num w:numId="35" w16cid:durableId="1000618359">
    <w:abstractNumId w:val="2"/>
  </w:num>
  <w:num w:numId="36" w16cid:durableId="258611621">
    <w:abstractNumId w:val="0"/>
  </w:num>
  <w:num w:numId="37" w16cid:durableId="926311094">
    <w:abstractNumId w:val="31"/>
  </w:num>
  <w:num w:numId="38" w16cid:durableId="1511990394">
    <w:abstractNumId w:val="1"/>
  </w:num>
  <w:num w:numId="39" w16cid:durableId="491609277">
    <w:abstractNumId w:val="35"/>
  </w:num>
  <w:num w:numId="40" w16cid:durableId="1455322668">
    <w:abstractNumId w:val="38"/>
  </w:num>
  <w:num w:numId="41" w16cid:durableId="1616400169">
    <w:abstractNumId w:val="8"/>
  </w:num>
  <w:num w:numId="42" w16cid:durableId="129297943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634A"/>
    <w:rsid w:val="0000069D"/>
    <w:rsid w:val="00003B35"/>
    <w:rsid w:val="00003CE8"/>
    <w:rsid w:val="000067D3"/>
    <w:rsid w:val="000100F4"/>
    <w:rsid w:val="0001535C"/>
    <w:rsid w:val="00015F7B"/>
    <w:rsid w:val="0001621D"/>
    <w:rsid w:val="00016EBE"/>
    <w:rsid w:val="00017D05"/>
    <w:rsid w:val="0002057D"/>
    <w:rsid w:val="00020EC5"/>
    <w:rsid w:val="00027CEE"/>
    <w:rsid w:val="0003130D"/>
    <w:rsid w:val="00035C4E"/>
    <w:rsid w:val="00036BE4"/>
    <w:rsid w:val="00036C73"/>
    <w:rsid w:val="00040464"/>
    <w:rsid w:val="000433AB"/>
    <w:rsid w:val="00045BAB"/>
    <w:rsid w:val="00045F6A"/>
    <w:rsid w:val="000471FC"/>
    <w:rsid w:val="000507E9"/>
    <w:rsid w:val="0005111B"/>
    <w:rsid w:val="00051C57"/>
    <w:rsid w:val="00052853"/>
    <w:rsid w:val="00054B34"/>
    <w:rsid w:val="00061036"/>
    <w:rsid w:val="00061DB9"/>
    <w:rsid w:val="00063314"/>
    <w:rsid w:val="0006458B"/>
    <w:rsid w:val="000650A5"/>
    <w:rsid w:val="00065404"/>
    <w:rsid w:val="00067396"/>
    <w:rsid w:val="000737C5"/>
    <w:rsid w:val="0007411D"/>
    <w:rsid w:val="0007481B"/>
    <w:rsid w:val="00083BD9"/>
    <w:rsid w:val="00083BE3"/>
    <w:rsid w:val="00085708"/>
    <w:rsid w:val="00087665"/>
    <w:rsid w:val="0009240C"/>
    <w:rsid w:val="00092EDD"/>
    <w:rsid w:val="000934D6"/>
    <w:rsid w:val="00093563"/>
    <w:rsid w:val="00095155"/>
    <w:rsid w:val="000956BE"/>
    <w:rsid w:val="000979A1"/>
    <w:rsid w:val="000A12CF"/>
    <w:rsid w:val="000A42D9"/>
    <w:rsid w:val="000B06D7"/>
    <w:rsid w:val="000B2171"/>
    <w:rsid w:val="000B4139"/>
    <w:rsid w:val="000B5489"/>
    <w:rsid w:val="000B599A"/>
    <w:rsid w:val="000B5C0A"/>
    <w:rsid w:val="000B6787"/>
    <w:rsid w:val="000B6F43"/>
    <w:rsid w:val="000C052F"/>
    <w:rsid w:val="000C078F"/>
    <w:rsid w:val="000C0C74"/>
    <w:rsid w:val="000C3AEA"/>
    <w:rsid w:val="000C4D8F"/>
    <w:rsid w:val="000C5F8B"/>
    <w:rsid w:val="000C7219"/>
    <w:rsid w:val="000D086D"/>
    <w:rsid w:val="000D37B8"/>
    <w:rsid w:val="000D4B93"/>
    <w:rsid w:val="000E08D9"/>
    <w:rsid w:val="000E14D1"/>
    <w:rsid w:val="000E193B"/>
    <w:rsid w:val="000E2246"/>
    <w:rsid w:val="000E2AA4"/>
    <w:rsid w:val="000F3703"/>
    <w:rsid w:val="000F44D0"/>
    <w:rsid w:val="000F479A"/>
    <w:rsid w:val="000F69C2"/>
    <w:rsid w:val="000F7999"/>
    <w:rsid w:val="001009DA"/>
    <w:rsid w:val="00100CDB"/>
    <w:rsid w:val="001019E6"/>
    <w:rsid w:val="00102972"/>
    <w:rsid w:val="00102F0D"/>
    <w:rsid w:val="001059D9"/>
    <w:rsid w:val="001069E7"/>
    <w:rsid w:val="00107613"/>
    <w:rsid w:val="00110E16"/>
    <w:rsid w:val="00111E94"/>
    <w:rsid w:val="00112C30"/>
    <w:rsid w:val="00122C84"/>
    <w:rsid w:val="001230C1"/>
    <w:rsid w:val="00123A76"/>
    <w:rsid w:val="00125A16"/>
    <w:rsid w:val="00125B37"/>
    <w:rsid w:val="00127859"/>
    <w:rsid w:val="00130400"/>
    <w:rsid w:val="001314B6"/>
    <w:rsid w:val="001339EA"/>
    <w:rsid w:val="00133C98"/>
    <w:rsid w:val="0013519D"/>
    <w:rsid w:val="00137772"/>
    <w:rsid w:val="00140C62"/>
    <w:rsid w:val="0014224A"/>
    <w:rsid w:val="0014424F"/>
    <w:rsid w:val="001448E6"/>
    <w:rsid w:val="00147FFC"/>
    <w:rsid w:val="001526DE"/>
    <w:rsid w:val="00156069"/>
    <w:rsid w:val="00156188"/>
    <w:rsid w:val="001578D7"/>
    <w:rsid w:val="00160949"/>
    <w:rsid w:val="00163384"/>
    <w:rsid w:val="001652DB"/>
    <w:rsid w:val="00166958"/>
    <w:rsid w:val="00171824"/>
    <w:rsid w:val="001719CC"/>
    <w:rsid w:val="0017241D"/>
    <w:rsid w:val="0017252D"/>
    <w:rsid w:val="00172B02"/>
    <w:rsid w:val="00175C42"/>
    <w:rsid w:val="001764E7"/>
    <w:rsid w:val="001771E7"/>
    <w:rsid w:val="00177C83"/>
    <w:rsid w:val="001822EB"/>
    <w:rsid w:val="001862DE"/>
    <w:rsid w:val="00186713"/>
    <w:rsid w:val="00187CD7"/>
    <w:rsid w:val="001916E0"/>
    <w:rsid w:val="00191B7F"/>
    <w:rsid w:val="0019515C"/>
    <w:rsid w:val="00195B5E"/>
    <w:rsid w:val="001A5D4C"/>
    <w:rsid w:val="001A6D68"/>
    <w:rsid w:val="001A7C2D"/>
    <w:rsid w:val="001B0F16"/>
    <w:rsid w:val="001B2705"/>
    <w:rsid w:val="001B55AF"/>
    <w:rsid w:val="001C0D8A"/>
    <w:rsid w:val="001C0F7E"/>
    <w:rsid w:val="001C1C62"/>
    <w:rsid w:val="001C2FD0"/>
    <w:rsid w:val="001C37AD"/>
    <w:rsid w:val="001C4CAB"/>
    <w:rsid w:val="001C6572"/>
    <w:rsid w:val="001D14F0"/>
    <w:rsid w:val="001D184C"/>
    <w:rsid w:val="001D2CF6"/>
    <w:rsid w:val="001D3657"/>
    <w:rsid w:val="001D4420"/>
    <w:rsid w:val="001D5806"/>
    <w:rsid w:val="001E0D5D"/>
    <w:rsid w:val="001E187C"/>
    <w:rsid w:val="001E2390"/>
    <w:rsid w:val="001E30D4"/>
    <w:rsid w:val="001E376A"/>
    <w:rsid w:val="001F0EAE"/>
    <w:rsid w:val="001F2BB7"/>
    <w:rsid w:val="001F499D"/>
    <w:rsid w:val="001F4C70"/>
    <w:rsid w:val="001F55F2"/>
    <w:rsid w:val="001F6EDA"/>
    <w:rsid w:val="00200320"/>
    <w:rsid w:val="00200820"/>
    <w:rsid w:val="002072FB"/>
    <w:rsid w:val="00207AB8"/>
    <w:rsid w:val="00213C5C"/>
    <w:rsid w:val="00220A84"/>
    <w:rsid w:val="00220C97"/>
    <w:rsid w:val="00220E72"/>
    <w:rsid w:val="00224425"/>
    <w:rsid w:val="00226D49"/>
    <w:rsid w:val="002300D7"/>
    <w:rsid w:val="00232AC0"/>
    <w:rsid w:val="00233406"/>
    <w:rsid w:val="002365E4"/>
    <w:rsid w:val="0023725B"/>
    <w:rsid w:val="00237335"/>
    <w:rsid w:val="00237C7B"/>
    <w:rsid w:val="0024105F"/>
    <w:rsid w:val="002431ED"/>
    <w:rsid w:val="00247DB7"/>
    <w:rsid w:val="0025240D"/>
    <w:rsid w:val="002547D1"/>
    <w:rsid w:val="0025545D"/>
    <w:rsid w:val="002603A8"/>
    <w:rsid w:val="0026059F"/>
    <w:rsid w:val="00265502"/>
    <w:rsid w:val="00265A96"/>
    <w:rsid w:val="00266D83"/>
    <w:rsid w:val="00267827"/>
    <w:rsid w:val="00270C5C"/>
    <w:rsid w:val="002723D0"/>
    <w:rsid w:val="00273BBC"/>
    <w:rsid w:val="0027783E"/>
    <w:rsid w:val="00280B25"/>
    <w:rsid w:val="00283411"/>
    <w:rsid w:val="00283A76"/>
    <w:rsid w:val="002878F0"/>
    <w:rsid w:val="00287BA6"/>
    <w:rsid w:val="00291687"/>
    <w:rsid w:val="002917C1"/>
    <w:rsid w:val="00292341"/>
    <w:rsid w:val="00292E0F"/>
    <w:rsid w:val="00293400"/>
    <w:rsid w:val="002963C3"/>
    <w:rsid w:val="002A2B8D"/>
    <w:rsid w:val="002A6346"/>
    <w:rsid w:val="002B0894"/>
    <w:rsid w:val="002B0A2D"/>
    <w:rsid w:val="002B1A33"/>
    <w:rsid w:val="002B1D93"/>
    <w:rsid w:val="002B5890"/>
    <w:rsid w:val="002B606A"/>
    <w:rsid w:val="002C1516"/>
    <w:rsid w:val="002C2E03"/>
    <w:rsid w:val="002C2FEE"/>
    <w:rsid w:val="002C4C4B"/>
    <w:rsid w:val="002C552D"/>
    <w:rsid w:val="002C5A87"/>
    <w:rsid w:val="002C6997"/>
    <w:rsid w:val="002C6FD2"/>
    <w:rsid w:val="002D352D"/>
    <w:rsid w:val="002D39E1"/>
    <w:rsid w:val="002D406A"/>
    <w:rsid w:val="002D4E7A"/>
    <w:rsid w:val="002D5C17"/>
    <w:rsid w:val="002D63D6"/>
    <w:rsid w:val="002D6430"/>
    <w:rsid w:val="002D6B99"/>
    <w:rsid w:val="002E297D"/>
    <w:rsid w:val="002E6F01"/>
    <w:rsid w:val="002E74D4"/>
    <w:rsid w:val="002F0C4D"/>
    <w:rsid w:val="002F2446"/>
    <w:rsid w:val="003010D4"/>
    <w:rsid w:val="0030336D"/>
    <w:rsid w:val="00303731"/>
    <w:rsid w:val="00304978"/>
    <w:rsid w:val="003075C5"/>
    <w:rsid w:val="00307B07"/>
    <w:rsid w:val="0031116F"/>
    <w:rsid w:val="003112FD"/>
    <w:rsid w:val="003118CA"/>
    <w:rsid w:val="00312AD4"/>
    <w:rsid w:val="003141B8"/>
    <w:rsid w:val="00314FC6"/>
    <w:rsid w:val="00315824"/>
    <w:rsid w:val="00320414"/>
    <w:rsid w:val="00324F6C"/>
    <w:rsid w:val="00325C28"/>
    <w:rsid w:val="003279D4"/>
    <w:rsid w:val="00330D39"/>
    <w:rsid w:val="00332FD0"/>
    <w:rsid w:val="003372CE"/>
    <w:rsid w:val="00337306"/>
    <w:rsid w:val="00337418"/>
    <w:rsid w:val="003374DE"/>
    <w:rsid w:val="003404CA"/>
    <w:rsid w:val="00341BC4"/>
    <w:rsid w:val="00341E97"/>
    <w:rsid w:val="00345361"/>
    <w:rsid w:val="00346BD7"/>
    <w:rsid w:val="00352356"/>
    <w:rsid w:val="00355377"/>
    <w:rsid w:val="003602F8"/>
    <w:rsid w:val="00363820"/>
    <w:rsid w:val="00366668"/>
    <w:rsid w:val="00380A56"/>
    <w:rsid w:val="00380B8C"/>
    <w:rsid w:val="0038211B"/>
    <w:rsid w:val="00383CF5"/>
    <w:rsid w:val="003841FB"/>
    <w:rsid w:val="003844B8"/>
    <w:rsid w:val="003845FF"/>
    <w:rsid w:val="00384AC6"/>
    <w:rsid w:val="00384F4C"/>
    <w:rsid w:val="00385FEA"/>
    <w:rsid w:val="0038657E"/>
    <w:rsid w:val="00394622"/>
    <w:rsid w:val="00394CB2"/>
    <w:rsid w:val="0039783B"/>
    <w:rsid w:val="003A02ED"/>
    <w:rsid w:val="003A2BAC"/>
    <w:rsid w:val="003A512F"/>
    <w:rsid w:val="003A5961"/>
    <w:rsid w:val="003B1D53"/>
    <w:rsid w:val="003B3239"/>
    <w:rsid w:val="003B4E2B"/>
    <w:rsid w:val="003B64CC"/>
    <w:rsid w:val="003B6964"/>
    <w:rsid w:val="003C052A"/>
    <w:rsid w:val="003C11F3"/>
    <w:rsid w:val="003C3242"/>
    <w:rsid w:val="003C409F"/>
    <w:rsid w:val="003C5153"/>
    <w:rsid w:val="003C74F2"/>
    <w:rsid w:val="003C7B9B"/>
    <w:rsid w:val="003D045B"/>
    <w:rsid w:val="003D4816"/>
    <w:rsid w:val="003D6DD6"/>
    <w:rsid w:val="003D6FFD"/>
    <w:rsid w:val="003D7D47"/>
    <w:rsid w:val="003E0E61"/>
    <w:rsid w:val="003F0072"/>
    <w:rsid w:val="003F2856"/>
    <w:rsid w:val="003F3B01"/>
    <w:rsid w:val="003F44B0"/>
    <w:rsid w:val="003F451B"/>
    <w:rsid w:val="003F458C"/>
    <w:rsid w:val="003F567A"/>
    <w:rsid w:val="003F6314"/>
    <w:rsid w:val="003F6701"/>
    <w:rsid w:val="00401457"/>
    <w:rsid w:val="004021FA"/>
    <w:rsid w:val="004066CA"/>
    <w:rsid w:val="00406A8C"/>
    <w:rsid w:val="00407497"/>
    <w:rsid w:val="0041016E"/>
    <w:rsid w:val="00411E3E"/>
    <w:rsid w:val="0041279D"/>
    <w:rsid w:val="00414EC6"/>
    <w:rsid w:val="00415711"/>
    <w:rsid w:val="004158D7"/>
    <w:rsid w:val="00416022"/>
    <w:rsid w:val="0041602A"/>
    <w:rsid w:val="00420D99"/>
    <w:rsid w:val="00422207"/>
    <w:rsid w:val="00422B68"/>
    <w:rsid w:val="00427B4B"/>
    <w:rsid w:val="00430EE2"/>
    <w:rsid w:val="004325C8"/>
    <w:rsid w:val="00433F80"/>
    <w:rsid w:val="004353B0"/>
    <w:rsid w:val="0043548A"/>
    <w:rsid w:val="00435C82"/>
    <w:rsid w:val="00435D61"/>
    <w:rsid w:val="00436668"/>
    <w:rsid w:val="00441A8A"/>
    <w:rsid w:val="00442343"/>
    <w:rsid w:val="00442E8B"/>
    <w:rsid w:val="004443B8"/>
    <w:rsid w:val="00445CC8"/>
    <w:rsid w:val="004508FB"/>
    <w:rsid w:val="00451F86"/>
    <w:rsid w:val="00454AE8"/>
    <w:rsid w:val="004551FE"/>
    <w:rsid w:val="00456B89"/>
    <w:rsid w:val="00456CD2"/>
    <w:rsid w:val="00460B0C"/>
    <w:rsid w:val="00461F0C"/>
    <w:rsid w:val="00462C5F"/>
    <w:rsid w:val="00463505"/>
    <w:rsid w:val="00466071"/>
    <w:rsid w:val="00467021"/>
    <w:rsid w:val="00470E12"/>
    <w:rsid w:val="00474D87"/>
    <w:rsid w:val="00475299"/>
    <w:rsid w:val="00480219"/>
    <w:rsid w:val="004812CE"/>
    <w:rsid w:val="004820B5"/>
    <w:rsid w:val="0048656D"/>
    <w:rsid w:val="004923F5"/>
    <w:rsid w:val="00494DCC"/>
    <w:rsid w:val="00496394"/>
    <w:rsid w:val="004975E2"/>
    <w:rsid w:val="004A0B3F"/>
    <w:rsid w:val="004A3A54"/>
    <w:rsid w:val="004A662F"/>
    <w:rsid w:val="004A7621"/>
    <w:rsid w:val="004B05D3"/>
    <w:rsid w:val="004B4386"/>
    <w:rsid w:val="004C5D04"/>
    <w:rsid w:val="004C62B6"/>
    <w:rsid w:val="004D001A"/>
    <w:rsid w:val="004D12A5"/>
    <w:rsid w:val="004D26FE"/>
    <w:rsid w:val="004D2BAC"/>
    <w:rsid w:val="004D4493"/>
    <w:rsid w:val="004D54DD"/>
    <w:rsid w:val="004E0245"/>
    <w:rsid w:val="004E1491"/>
    <w:rsid w:val="004E1CC2"/>
    <w:rsid w:val="004E3BD8"/>
    <w:rsid w:val="004E60FF"/>
    <w:rsid w:val="004F0D81"/>
    <w:rsid w:val="004F1292"/>
    <w:rsid w:val="004F2670"/>
    <w:rsid w:val="004F2A24"/>
    <w:rsid w:val="004F4D6C"/>
    <w:rsid w:val="004F5B39"/>
    <w:rsid w:val="004F5BC7"/>
    <w:rsid w:val="004F6092"/>
    <w:rsid w:val="00500BC1"/>
    <w:rsid w:val="0050272B"/>
    <w:rsid w:val="005103FC"/>
    <w:rsid w:val="005124EF"/>
    <w:rsid w:val="0051296F"/>
    <w:rsid w:val="005130D8"/>
    <w:rsid w:val="00513C48"/>
    <w:rsid w:val="00514C87"/>
    <w:rsid w:val="005159E6"/>
    <w:rsid w:val="005162DF"/>
    <w:rsid w:val="00516BC6"/>
    <w:rsid w:val="00520F21"/>
    <w:rsid w:val="00524356"/>
    <w:rsid w:val="00525E73"/>
    <w:rsid w:val="0052670A"/>
    <w:rsid w:val="00526F68"/>
    <w:rsid w:val="005319EB"/>
    <w:rsid w:val="00531CA5"/>
    <w:rsid w:val="005342AB"/>
    <w:rsid w:val="0054272B"/>
    <w:rsid w:val="00544954"/>
    <w:rsid w:val="00547D76"/>
    <w:rsid w:val="00552C56"/>
    <w:rsid w:val="00554F0A"/>
    <w:rsid w:val="005567E4"/>
    <w:rsid w:val="00556D5E"/>
    <w:rsid w:val="00557D6E"/>
    <w:rsid w:val="00560299"/>
    <w:rsid w:val="00561432"/>
    <w:rsid w:val="00562884"/>
    <w:rsid w:val="00563CEC"/>
    <w:rsid w:val="00564B16"/>
    <w:rsid w:val="00564FCF"/>
    <w:rsid w:val="00565CA5"/>
    <w:rsid w:val="005706F8"/>
    <w:rsid w:val="00572543"/>
    <w:rsid w:val="00576013"/>
    <w:rsid w:val="005778BD"/>
    <w:rsid w:val="005812EA"/>
    <w:rsid w:val="00581E22"/>
    <w:rsid w:val="00581E9F"/>
    <w:rsid w:val="00584466"/>
    <w:rsid w:val="00585325"/>
    <w:rsid w:val="0059227C"/>
    <w:rsid w:val="00593957"/>
    <w:rsid w:val="00595C00"/>
    <w:rsid w:val="005969B8"/>
    <w:rsid w:val="00597714"/>
    <w:rsid w:val="005A4049"/>
    <w:rsid w:val="005A4AB5"/>
    <w:rsid w:val="005A5306"/>
    <w:rsid w:val="005A72F6"/>
    <w:rsid w:val="005A7B6E"/>
    <w:rsid w:val="005B0618"/>
    <w:rsid w:val="005B34C4"/>
    <w:rsid w:val="005B3B4F"/>
    <w:rsid w:val="005B3D79"/>
    <w:rsid w:val="005B4DBA"/>
    <w:rsid w:val="005B79F1"/>
    <w:rsid w:val="005C05FB"/>
    <w:rsid w:val="005C066C"/>
    <w:rsid w:val="005C27BC"/>
    <w:rsid w:val="005C28D1"/>
    <w:rsid w:val="005C2964"/>
    <w:rsid w:val="005C4F8F"/>
    <w:rsid w:val="005C52D0"/>
    <w:rsid w:val="005C63FD"/>
    <w:rsid w:val="005D058F"/>
    <w:rsid w:val="005D1382"/>
    <w:rsid w:val="005D58A0"/>
    <w:rsid w:val="005D5A3A"/>
    <w:rsid w:val="005D6019"/>
    <w:rsid w:val="005D6350"/>
    <w:rsid w:val="005D7B28"/>
    <w:rsid w:val="005E0B52"/>
    <w:rsid w:val="005E1661"/>
    <w:rsid w:val="005E192D"/>
    <w:rsid w:val="005E1FB7"/>
    <w:rsid w:val="005E2D57"/>
    <w:rsid w:val="005E58D6"/>
    <w:rsid w:val="005E6D70"/>
    <w:rsid w:val="005E75DA"/>
    <w:rsid w:val="005F2D88"/>
    <w:rsid w:val="005F5298"/>
    <w:rsid w:val="005F71E3"/>
    <w:rsid w:val="005F7F5E"/>
    <w:rsid w:val="0060196A"/>
    <w:rsid w:val="00603889"/>
    <w:rsid w:val="006055FC"/>
    <w:rsid w:val="00606287"/>
    <w:rsid w:val="00606711"/>
    <w:rsid w:val="006120F0"/>
    <w:rsid w:val="0061650F"/>
    <w:rsid w:val="00617369"/>
    <w:rsid w:val="006177D0"/>
    <w:rsid w:val="00620B7A"/>
    <w:rsid w:val="00623F4B"/>
    <w:rsid w:val="00624601"/>
    <w:rsid w:val="00625DD9"/>
    <w:rsid w:val="00626C93"/>
    <w:rsid w:val="00631EB9"/>
    <w:rsid w:val="0063350B"/>
    <w:rsid w:val="0063373A"/>
    <w:rsid w:val="006424AE"/>
    <w:rsid w:val="006428EE"/>
    <w:rsid w:val="00642CDC"/>
    <w:rsid w:val="00643C06"/>
    <w:rsid w:val="00643CBF"/>
    <w:rsid w:val="00644F3C"/>
    <w:rsid w:val="0064527D"/>
    <w:rsid w:val="0065097C"/>
    <w:rsid w:val="00652254"/>
    <w:rsid w:val="00662124"/>
    <w:rsid w:val="006626D5"/>
    <w:rsid w:val="0066514D"/>
    <w:rsid w:val="006659B2"/>
    <w:rsid w:val="006661E4"/>
    <w:rsid w:val="006673E5"/>
    <w:rsid w:val="006709C7"/>
    <w:rsid w:val="0067228C"/>
    <w:rsid w:val="0067521B"/>
    <w:rsid w:val="0067521E"/>
    <w:rsid w:val="00675572"/>
    <w:rsid w:val="006807EE"/>
    <w:rsid w:val="00680FA6"/>
    <w:rsid w:val="00685A69"/>
    <w:rsid w:val="00686632"/>
    <w:rsid w:val="00687518"/>
    <w:rsid w:val="00690F92"/>
    <w:rsid w:val="006944DB"/>
    <w:rsid w:val="006A17C3"/>
    <w:rsid w:val="006A245E"/>
    <w:rsid w:val="006A4437"/>
    <w:rsid w:val="006A5B85"/>
    <w:rsid w:val="006A6892"/>
    <w:rsid w:val="006B0147"/>
    <w:rsid w:val="006B25E4"/>
    <w:rsid w:val="006B372A"/>
    <w:rsid w:val="006B70FD"/>
    <w:rsid w:val="006C2800"/>
    <w:rsid w:val="006C3FF2"/>
    <w:rsid w:val="006D1B1E"/>
    <w:rsid w:val="006D257C"/>
    <w:rsid w:val="006D6E67"/>
    <w:rsid w:val="006E2AB5"/>
    <w:rsid w:val="006E7C11"/>
    <w:rsid w:val="006F0670"/>
    <w:rsid w:val="006F1F61"/>
    <w:rsid w:val="006F45C0"/>
    <w:rsid w:val="006F4C7E"/>
    <w:rsid w:val="006F5642"/>
    <w:rsid w:val="006F5A34"/>
    <w:rsid w:val="006F5B03"/>
    <w:rsid w:val="006F774A"/>
    <w:rsid w:val="007021E7"/>
    <w:rsid w:val="0070322C"/>
    <w:rsid w:val="00704E8A"/>
    <w:rsid w:val="00705677"/>
    <w:rsid w:val="0070772C"/>
    <w:rsid w:val="007107C6"/>
    <w:rsid w:val="007117B1"/>
    <w:rsid w:val="00713AED"/>
    <w:rsid w:val="00714005"/>
    <w:rsid w:val="0071439F"/>
    <w:rsid w:val="00716D36"/>
    <w:rsid w:val="00717116"/>
    <w:rsid w:val="007178F5"/>
    <w:rsid w:val="00717D27"/>
    <w:rsid w:val="00720B22"/>
    <w:rsid w:val="007267D3"/>
    <w:rsid w:val="00730C40"/>
    <w:rsid w:val="00732C7A"/>
    <w:rsid w:val="007334C8"/>
    <w:rsid w:val="007337C1"/>
    <w:rsid w:val="007353BC"/>
    <w:rsid w:val="00735D77"/>
    <w:rsid w:val="00736E80"/>
    <w:rsid w:val="007426C8"/>
    <w:rsid w:val="0074573D"/>
    <w:rsid w:val="00745FBE"/>
    <w:rsid w:val="00746339"/>
    <w:rsid w:val="007466F7"/>
    <w:rsid w:val="00747C65"/>
    <w:rsid w:val="00750878"/>
    <w:rsid w:val="00750AE6"/>
    <w:rsid w:val="00752C55"/>
    <w:rsid w:val="00752F7E"/>
    <w:rsid w:val="00754DA7"/>
    <w:rsid w:val="0076497D"/>
    <w:rsid w:val="00764A9E"/>
    <w:rsid w:val="0076610A"/>
    <w:rsid w:val="00766CDE"/>
    <w:rsid w:val="00773C04"/>
    <w:rsid w:val="007764B9"/>
    <w:rsid w:val="00777A80"/>
    <w:rsid w:val="00780660"/>
    <w:rsid w:val="00781F7B"/>
    <w:rsid w:val="00783B36"/>
    <w:rsid w:val="00784AF8"/>
    <w:rsid w:val="00792001"/>
    <w:rsid w:val="00793D99"/>
    <w:rsid w:val="00797413"/>
    <w:rsid w:val="007A2317"/>
    <w:rsid w:val="007A2A06"/>
    <w:rsid w:val="007A70C5"/>
    <w:rsid w:val="007B05D5"/>
    <w:rsid w:val="007B1BB4"/>
    <w:rsid w:val="007B3A44"/>
    <w:rsid w:val="007B3E4E"/>
    <w:rsid w:val="007B51CD"/>
    <w:rsid w:val="007C32D1"/>
    <w:rsid w:val="007C3E4A"/>
    <w:rsid w:val="007C72B5"/>
    <w:rsid w:val="007C78C3"/>
    <w:rsid w:val="007D0E6F"/>
    <w:rsid w:val="007D52AD"/>
    <w:rsid w:val="007D53E4"/>
    <w:rsid w:val="007E18F0"/>
    <w:rsid w:val="007E1EED"/>
    <w:rsid w:val="007E226F"/>
    <w:rsid w:val="007E2754"/>
    <w:rsid w:val="007E2FCC"/>
    <w:rsid w:val="007E35A8"/>
    <w:rsid w:val="007E6F69"/>
    <w:rsid w:val="007E7A3B"/>
    <w:rsid w:val="007E7C4E"/>
    <w:rsid w:val="007F157E"/>
    <w:rsid w:val="007F1A6E"/>
    <w:rsid w:val="007F241E"/>
    <w:rsid w:val="007F2749"/>
    <w:rsid w:val="008021D0"/>
    <w:rsid w:val="008050B8"/>
    <w:rsid w:val="00807E4C"/>
    <w:rsid w:val="00810A24"/>
    <w:rsid w:val="00813B57"/>
    <w:rsid w:val="00814914"/>
    <w:rsid w:val="00815847"/>
    <w:rsid w:val="00815C1B"/>
    <w:rsid w:val="00822C80"/>
    <w:rsid w:val="00822E38"/>
    <w:rsid w:val="00824B3E"/>
    <w:rsid w:val="00825E30"/>
    <w:rsid w:val="00832A70"/>
    <w:rsid w:val="00836214"/>
    <w:rsid w:val="0083723F"/>
    <w:rsid w:val="00837B0E"/>
    <w:rsid w:val="00841CC5"/>
    <w:rsid w:val="00843B96"/>
    <w:rsid w:val="008441CE"/>
    <w:rsid w:val="00845175"/>
    <w:rsid w:val="00847501"/>
    <w:rsid w:val="0084783B"/>
    <w:rsid w:val="008516D5"/>
    <w:rsid w:val="00851BDF"/>
    <w:rsid w:val="00851C88"/>
    <w:rsid w:val="00853F1B"/>
    <w:rsid w:val="00854BDF"/>
    <w:rsid w:val="00855594"/>
    <w:rsid w:val="00857C36"/>
    <w:rsid w:val="00860892"/>
    <w:rsid w:val="00860E78"/>
    <w:rsid w:val="00864E08"/>
    <w:rsid w:val="00865AC1"/>
    <w:rsid w:val="00866D06"/>
    <w:rsid w:val="0086759D"/>
    <w:rsid w:val="00867F4D"/>
    <w:rsid w:val="00872A2A"/>
    <w:rsid w:val="00872B0F"/>
    <w:rsid w:val="008771BA"/>
    <w:rsid w:val="008804D7"/>
    <w:rsid w:val="00880A42"/>
    <w:rsid w:val="00880DDC"/>
    <w:rsid w:val="00881E53"/>
    <w:rsid w:val="00882E25"/>
    <w:rsid w:val="00883B13"/>
    <w:rsid w:val="00885985"/>
    <w:rsid w:val="00885E33"/>
    <w:rsid w:val="00886118"/>
    <w:rsid w:val="0088738B"/>
    <w:rsid w:val="0089339C"/>
    <w:rsid w:val="00896D56"/>
    <w:rsid w:val="0089746B"/>
    <w:rsid w:val="008A10A4"/>
    <w:rsid w:val="008A6267"/>
    <w:rsid w:val="008A661F"/>
    <w:rsid w:val="008B04A0"/>
    <w:rsid w:val="008B0A29"/>
    <w:rsid w:val="008B1851"/>
    <w:rsid w:val="008B1FCA"/>
    <w:rsid w:val="008B2F31"/>
    <w:rsid w:val="008B46CB"/>
    <w:rsid w:val="008B792A"/>
    <w:rsid w:val="008C1982"/>
    <w:rsid w:val="008C4ED6"/>
    <w:rsid w:val="008C7256"/>
    <w:rsid w:val="008D12E5"/>
    <w:rsid w:val="008D2D2B"/>
    <w:rsid w:val="008D7FB5"/>
    <w:rsid w:val="008E06AF"/>
    <w:rsid w:val="008E272F"/>
    <w:rsid w:val="008E2B53"/>
    <w:rsid w:val="008E350C"/>
    <w:rsid w:val="008E54A9"/>
    <w:rsid w:val="008E6C59"/>
    <w:rsid w:val="008F3F24"/>
    <w:rsid w:val="00900D7F"/>
    <w:rsid w:val="00910BEF"/>
    <w:rsid w:val="00911A8B"/>
    <w:rsid w:val="0091208A"/>
    <w:rsid w:val="00913264"/>
    <w:rsid w:val="0091407A"/>
    <w:rsid w:val="00916E06"/>
    <w:rsid w:val="009177A4"/>
    <w:rsid w:val="009221E5"/>
    <w:rsid w:val="00922F2F"/>
    <w:rsid w:val="009243A8"/>
    <w:rsid w:val="009254B1"/>
    <w:rsid w:val="009258BB"/>
    <w:rsid w:val="009339D7"/>
    <w:rsid w:val="0093445A"/>
    <w:rsid w:val="00935038"/>
    <w:rsid w:val="009373BF"/>
    <w:rsid w:val="00941A25"/>
    <w:rsid w:val="00942023"/>
    <w:rsid w:val="00942942"/>
    <w:rsid w:val="0094634A"/>
    <w:rsid w:val="00947CD5"/>
    <w:rsid w:val="00951C38"/>
    <w:rsid w:val="0095372D"/>
    <w:rsid w:val="00954D2F"/>
    <w:rsid w:val="009562EF"/>
    <w:rsid w:val="009563A6"/>
    <w:rsid w:val="00961091"/>
    <w:rsid w:val="00961404"/>
    <w:rsid w:val="009619C5"/>
    <w:rsid w:val="00962DC4"/>
    <w:rsid w:val="00963B22"/>
    <w:rsid w:val="00965EB0"/>
    <w:rsid w:val="0097133F"/>
    <w:rsid w:val="00971D62"/>
    <w:rsid w:val="00974475"/>
    <w:rsid w:val="0097505E"/>
    <w:rsid w:val="00975215"/>
    <w:rsid w:val="009816D1"/>
    <w:rsid w:val="00982453"/>
    <w:rsid w:val="00982501"/>
    <w:rsid w:val="009828E6"/>
    <w:rsid w:val="00982AEE"/>
    <w:rsid w:val="00984DC8"/>
    <w:rsid w:val="009872A1"/>
    <w:rsid w:val="00987937"/>
    <w:rsid w:val="00993A72"/>
    <w:rsid w:val="009947DC"/>
    <w:rsid w:val="00996410"/>
    <w:rsid w:val="009A109E"/>
    <w:rsid w:val="009A13C7"/>
    <w:rsid w:val="009A1665"/>
    <w:rsid w:val="009A29A3"/>
    <w:rsid w:val="009A6568"/>
    <w:rsid w:val="009A7D7F"/>
    <w:rsid w:val="009B0C77"/>
    <w:rsid w:val="009B0D5F"/>
    <w:rsid w:val="009B0F0A"/>
    <w:rsid w:val="009B55E0"/>
    <w:rsid w:val="009C1FD8"/>
    <w:rsid w:val="009C31B2"/>
    <w:rsid w:val="009C50CC"/>
    <w:rsid w:val="009D2CBA"/>
    <w:rsid w:val="009D4E58"/>
    <w:rsid w:val="009D5D66"/>
    <w:rsid w:val="009E0036"/>
    <w:rsid w:val="009E275B"/>
    <w:rsid w:val="009E54E9"/>
    <w:rsid w:val="009E5707"/>
    <w:rsid w:val="009E59DC"/>
    <w:rsid w:val="009E6F7D"/>
    <w:rsid w:val="009F0C71"/>
    <w:rsid w:val="009F5DEC"/>
    <w:rsid w:val="009F6554"/>
    <w:rsid w:val="00A00EB7"/>
    <w:rsid w:val="00A01ECE"/>
    <w:rsid w:val="00A02318"/>
    <w:rsid w:val="00A05B80"/>
    <w:rsid w:val="00A078ED"/>
    <w:rsid w:val="00A11464"/>
    <w:rsid w:val="00A13326"/>
    <w:rsid w:val="00A223C5"/>
    <w:rsid w:val="00A22F5A"/>
    <w:rsid w:val="00A234F1"/>
    <w:rsid w:val="00A26830"/>
    <w:rsid w:val="00A30683"/>
    <w:rsid w:val="00A32E0B"/>
    <w:rsid w:val="00A33DFD"/>
    <w:rsid w:val="00A4067F"/>
    <w:rsid w:val="00A40684"/>
    <w:rsid w:val="00A41413"/>
    <w:rsid w:val="00A421F8"/>
    <w:rsid w:val="00A4641D"/>
    <w:rsid w:val="00A46CC5"/>
    <w:rsid w:val="00A476D5"/>
    <w:rsid w:val="00A52DDD"/>
    <w:rsid w:val="00A546E8"/>
    <w:rsid w:val="00A616FF"/>
    <w:rsid w:val="00A619D4"/>
    <w:rsid w:val="00A62BAF"/>
    <w:rsid w:val="00A66F1F"/>
    <w:rsid w:val="00A70CDB"/>
    <w:rsid w:val="00A71870"/>
    <w:rsid w:val="00A7252F"/>
    <w:rsid w:val="00A73BB7"/>
    <w:rsid w:val="00A764F4"/>
    <w:rsid w:val="00A76899"/>
    <w:rsid w:val="00A77E4F"/>
    <w:rsid w:val="00A806C2"/>
    <w:rsid w:val="00A80B29"/>
    <w:rsid w:val="00A824E8"/>
    <w:rsid w:val="00A949B4"/>
    <w:rsid w:val="00A95E48"/>
    <w:rsid w:val="00AA3C34"/>
    <w:rsid w:val="00AC049A"/>
    <w:rsid w:val="00AC1772"/>
    <w:rsid w:val="00AC44B1"/>
    <w:rsid w:val="00AD1941"/>
    <w:rsid w:val="00AD7909"/>
    <w:rsid w:val="00AE08F7"/>
    <w:rsid w:val="00AE195E"/>
    <w:rsid w:val="00AE6B42"/>
    <w:rsid w:val="00AF2F2A"/>
    <w:rsid w:val="00AF4328"/>
    <w:rsid w:val="00AF44D7"/>
    <w:rsid w:val="00AF4C63"/>
    <w:rsid w:val="00B00FFF"/>
    <w:rsid w:val="00B01020"/>
    <w:rsid w:val="00B015A4"/>
    <w:rsid w:val="00B01B1E"/>
    <w:rsid w:val="00B02420"/>
    <w:rsid w:val="00B031A2"/>
    <w:rsid w:val="00B04812"/>
    <w:rsid w:val="00B07D9A"/>
    <w:rsid w:val="00B163DA"/>
    <w:rsid w:val="00B16750"/>
    <w:rsid w:val="00B2577C"/>
    <w:rsid w:val="00B268B9"/>
    <w:rsid w:val="00B26F03"/>
    <w:rsid w:val="00B375DB"/>
    <w:rsid w:val="00B400B4"/>
    <w:rsid w:val="00B40E7A"/>
    <w:rsid w:val="00B40EE3"/>
    <w:rsid w:val="00B419D2"/>
    <w:rsid w:val="00B42E97"/>
    <w:rsid w:val="00B45035"/>
    <w:rsid w:val="00B5152F"/>
    <w:rsid w:val="00B53D47"/>
    <w:rsid w:val="00B556B7"/>
    <w:rsid w:val="00B573EA"/>
    <w:rsid w:val="00B62D6C"/>
    <w:rsid w:val="00B7001F"/>
    <w:rsid w:val="00B701A0"/>
    <w:rsid w:val="00B704E6"/>
    <w:rsid w:val="00B70B48"/>
    <w:rsid w:val="00B71085"/>
    <w:rsid w:val="00B717FC"/>
    <w:rsid w:val="00B746AE"/>
    <w:rsid w:val="00B75BBF"/>
    <w:rsid w:val="00B77723"/>
    <w:rsid w:val="00B8039F"/>
    <w:rsid w:val="00B816D5"/>
    <w:rsid w:val="00B820EB"/>
    <w:rsid w:val="00B82BC7"/>
    <w:rsid w:val="00B83846"/>
    <w:rsid w:val="00B905A0"/>
    <w:rsid w:val="00B91724"/>
    <w:rsid w:val="00B93120"/>
    <w:rsid w:val="00B935C6"/>
    <w:rsid w:val="00B96DE2"/>
    <w:rsid w:val="00BA4C6E"/>
    <w:rsid w:val="00BB0C08"/>
    <w:rsid w:val="00BB44C7"/>
    <w:rsid w:val="00BB4955"/>
    <w:rsid w:val="00BB56E4"/>
    <w:rsid w:val="00BC16ED"/>
    <w:rsid w:val="00BC2485"/>
    <w:rsid w:val="00BC28F1"/>
    <w:rsid w:val="00BC7BF5"/>
    <w:rsid w:val="00BD10D7"/>
    <w:rsid w:val="00BD1837"/>
    <w:rsid w:val="00BD1A3E"/>
    <w:rsid w:val="00BD242B"/>
    <w:rsid w:val="00BD36B2"/>
    <w:rsid w:val="00BD4134"/>
    <w:rsid w:val="00BD674F"/>
    <w:rsid w:val="00BD6E45"/>
    <w:rsid w:val="00BE5A14"/>
    <w:rsid w:val="00BE5A8C"/>
    <w:rsid w:val="00BE607D"/>
    <w:rsid w:val="00BE7686"/>
    <w:rsid w:val="00BE7C38"/>
    <w:rsid w:val="00BF0A1E"/>
    <w:rsid w:val="00BF1A29"/>
    <w:rsid w:val="00C004ED"/>
    <w:rsid w:val="00C0060D"/>
    <w:rsid w:val="00C00F06"/>
    <w:rsid w:val="00C019E9"/>
    <w:rsid w:val="00C03E89"/>
    <w:rsid w:val="00C04097"/>
    <w:rsid w:val="00C049EB"/>
    <w:rsid w:val="00C06AA3"/>
    <w:rsid w:val="00C10BF7"/>
    <w:rsid w:val="00C12F5B"/>
    <w:rsid w:val="00C1554E"/>
    <w:rsid w:val="00C16CBF"/>
    <w:rsid w:val="00C17E04"/>
    <w:rsid w:val="00C20055"/>
    <w:rsid w:val="00C2009F"/>
    <w:rsid w:val="00C20ACD"/>
    <w:rsid w:val="00C21013"/>
    <w:rsid w:val="00C216E7"/>
    <w:rsid w:val="00C23C4B"/>
    <w:rsid w:val="00C24746"/>
    <w:rsid w:val="00C30594"/>
    <w:rsid w:val="00C31069"/>
    <w:rsid w:val="00C33C09"/>
    <w:rsid w:val="00C3412E"/>
    <w:rsid w:val="00C37A64"/>
    <w:rsid w:val="00C37BCF"/>
    <w:rsid w:val="00C37F6B"/>
    <w:rsid w:val="00C42877"/>
    <w:rsid w:val="00C43DD7"/>
    <w:rsid w:val="00C46F7A"/>
    <w:rsid w:val="00C4744E"/>
    <w:rsid w:val="00C51877"/>
    <w:rsid w:val="00C52404"/>
    <w:rsid w:val="00C549E0"/>
    <w:rsid w:val="00C552F0"/>
    <w:rsid w:val="00C5616B"/>
    <w:rsid w:val="00C60AB1"/>
    <w:rsid w:val="00C61930"/>
    <w:rsid w:val="00C6341C"/>
    <w:rsid w:val="00C63A44"/>
    <w:rsid w:val="00C64404"/>
    <w:rsid w:val="00C65CB1"/>
    <w:rsid w:val="00C662B5"/>
    <w:rsid w:val="00C66953"/>
    <w:rsid w:val="00C677BC"/>
    <w:rsid w:val="00C72F1B"/>
    <w:rsid w:val="00C8116A"/>
    <w:rsid w:val="00C829F8"/>
    <w:rsid w:val="00C900B0"/>
    <w:rsid w:val="00C901DE"/>
    <w:rsid w:val="00C90DB8"/>
    <w:rsid w:val="00C918DD"/>
    <w:rsid w:val="00C97AFB"/>
    <w:rsid w:val="00CA018C"/>
    <w:rsid w:val="00CA0AED"/>
    <w:rsid w:val="00CA3C63"/>
    <w:rsid w:val="00CA573B"/>
    <w:rsid w:val="00CB0C09"/>
    <w:rsid w:val="00CB23AF"/>
    <w:rsid w:val="00CB57CA"/>
    <w:rsid w:val="00CB778F"/>
    <w:rsid w:val="00CC4082"/>
    <w:rsid w:val="00CC487F"/>
    <w:rsid w:val="00CC56B4"/>
    <w:rsid w:val="00CC79DD"/>
    <w:rsid w:val="00CD07F2"/>
    <w:rsid w:val="00CD10C2"/>
    <w:rsid w:val="00CD3790"/>
    <w:rsid w:val="00CE2247"/>
    <w:rsid w:val="00CE251E"/>
    <w:rsid w:val="00CE3492"/>
    <w:rsid w:val="00CE7C97"/>
    <w:rsid w:val="00CF0E57"/>
    <w:rsid w:val="00CF1398"/>
    <w:rsid w:val="00CF163E"/>
    <w:rsid w:val="00CF24C3"/>
    <w:rsid w:val="00CF28AD"/>
    <w:rsid w:val="00CF383E"/>
    <w:rsid w:val="00CF73ED"/>
    <w:rsid w:val="00D00F19"/>
    <w:rsid w:val="00D04C56"/>
    <w:rsid w:val="00D056BA"/>
    <w:rsid w:val="00D06F5B"/>
    <w:rsid w:val="00D06F60"/>
    <w:rsid w:val="00D075FC"/>
    <w:rsid w:val="00D11056"/>
    <w:rsid w:val="00D1117C"/>
    <w:rsid w:val="00D11D78"/>
    <w:rsid w:val="00D1446F"/>
    <w:rsid w:val="00D14569"/>
    <w:rsid w:val="00D14589"/>
    <w:rsid w:val="00D16A7D"/>
    <w:rsid w:val="00D17138"/>
    <w:rsid w:val="00D221A0"/>
    <w:rsid w:val="00D22479"/>
    <w:rsid w:val="00D30882"/>
    <w:rsid w:val="00D30A19"/>
    <w:rsid w:val="00D33606"/>
    <w:rsid w:val="00D35208"/>
    <w:rsid w:val="00D36068"/>
    <w:rsid w:val="00D368F4"/>
    <w:rsid w:val="00D37327"/>
    <w:rsid w:val="00D421FC"/>
    <w:rsid w:val="00D433C7"/>
    <w:rsid w:val="00D44950"/>
    <w:rsid w:val="00D47030"/>
    <w:rsid w:val="00D47F8D"/>
    <w:rsid w:val="00D5017A"/>
    <w:rsid w:val="00D50DE8"/>
    <w:rsid w:val="00D5209A"/>
    <w:rsid w:val="00D54302"/>
    <w:rsid w:val="00D67176"/>
    <w:rsid w:val="00D71C5D"/>
    <w:rsid w:val="00D72176"/>
    <w:rsid w:val="00D72FC4"/>
    <w:rsid w:val="00D732D1"/>
    <w:rsid w:val="00D7557D"/>
    <w:rsid w:val="00D75E25"/>
    <w:rsid w:val="00D7737E"/>
    <w:rsid w:val="00D82E5D"/>
    <w:rsid w:val="00D84CDE"/>
    <w:rsid w:val="00D84FB5"/>
    <w:rsid w:val="00D85CA9"/>
    <w:rsid w:val="00D87654"/>
    <w:rsid w:val="00D9393C"/>
    <w:rsid w:val="00D94EB6"/>
    <w:rsid w:val="00D9625E"/>
    <w:rsid w:val="00D96C47"/>
    <w:rsid w:val="00D97F23"/>
    <w:rsid w:val="00DA0429"/>
    <w:rsid w:val="00DA272E"/>
    <w:rsid w:val="00DA2FE1"/>
    <w:rsid w:val="00DA365C"/>
    <w:rsid w:val="00DA45A1"/>
    <w:rsid w:val="00DA5E7F"/>
    <w:rsid w:val="00DA63D3"/>
    <w:rsid w:val="00DA6958"/>
    <w:rsid w:val="00DB0554"/>
    <w:rsid w:val="00DB2A6B"/>
    <w:rsid w:val="00DB30B0"/>
    <w:rsid w:val="00DB7396"/>
    <w:rsid w:val="00DB768B"/>
    <w:rsid w:val="00DB7DB0"/>
    <w:rsid w:val="00DC1B68"/>
    <w:rsid w:val="00DC1C7C"/>
    <w:rsid w:val="00DC1FB4"/>
    <w:rsid w:val="00DC22C9"/>
    <w:rsid w:val="00DC3356"/>
    <w:rsid w:val="00DC3BAD"/>
    <w:rsid w:val="00DC3EC4"/>
    <w:rsid w:val="00DC4598"/>
    <w:rsid w:val="00DC4735"/>
    <w:rsid w:val="00DC4786"/>
    <w:rsid w:val="00DC52E2"/>
    <w:rsid w:val="00DC6A99"/>
    <w:rsid w:val="00DC778F"/>
    <w:rsid w:val="00DD0969"/>
    <w:rsid w:val="00DD4F75"/>
    <w:rsid w:val="00DD5F16"/>
    <w:rsid w:val="00DE30C7"/>
    <w:rsid w:val="00DE574F"/>
    <w:rsid w:val="00DE6A30"/>
    <w:rsid w:val="00DF0944"/>
    <w:rsid w:val="00DF11B3"/>
    <w:rsid w:val="00DF22EF"/>
    <w:rsid w:val="00DF4564"/>
    <w:rsid w:val="00DF6729"/>
    <w:rsid w:val="00DF6E3D"/>
    <w:rsid w:val="00DF6F0A"/>
    <w:rsid w:val="00DF7A17"/>
    <w:rsid w:val="00DF7FF5"/>
    <w:rsid w:val="00E01B55"/>
    <w:rsid w:val="00E01C5E"/>
    <w:rsid w:val="00E130F2"/>
    <w:rsid w:val="00E13199"/>
    <w:rsid w:val="00E1380F"/>
    <w:rsid w:val="00E13B57"/>
    <w:rsid w:val="00E17032"/>
    <w:rsid w:val="00E20107"/>
    <w:rsid w:val="00E20729"/>
    <w:rsid w:val="00E22850"/>
    <w:rsid w:val="00E26D8C"/>
    <w:rsid w:val="00E27112"/>
    <w:rsid w:val="00E271B4"/>
    <w:rsid w:val="00E275E6"/>
    <w:rsid w:val="00E27C92"/>
    <w:rsid w:val="00E31F12"/>
    <w:rsid w:val="00E32265"/>
    <w:rsid w:val="00E3328E"/>
    <w:rsid w:val="00E356C8"/>
    <w:rsid w:val="00E3602A"/>
    <w:rsid w:val="00E4193A"/>
    <w:rsid w:val="00E437C2"/>
    <w:rsid w:val="00E45EE3"/>
    <w:rsid w:val="00E520C5"/>
    <w:rsid w:val="00E53CA2"/>
    <w:rsid w:val="00E55261"/>
    <w:rsid w:val="00E569DD"/>
    <w:rsid w:val="00E56F1D"/>
    <w:rsid w:val="00E574F8"/>
    <w:rsid w:val="00E643B1"/>
    <w:rsid w:val="00E65D88"/>
    <w:rsid w:val="00E66415"/>
    <w:rsid w:val="00E716FF"/>
    <w:rsid w:val="00E73314"/>
    <w:rsid w:val="00E75818"/>
    <w:rsid w:val="00E80411"/>
    <w:rsid w:val="00E8198B"/>
    <w:rsid w:val="00E85323"/>
    <w:rsid w:val="00E91288"/>
    <w:rsid w:val="00E91935"/>
    <w:rsid w:val="00E9255B"/>
    <w:rsid w:val="00E938BD"/>
    <w:rsid w:val="00E969CC"/>
    <w:rsid w:val="00EA191D"/>
    <w:rsid w:val="00EA2471"/>
    <w:rsid w:val="00EA3BFD"/>
    <w:rsid w:val="00EA5D0B"/>
    <w:rsid w:val="00EA5EAE"/>
    <w:rsid w:val="00EB16B1"/>
    <w:rsid w:val="00EB2302"/>
    <w:rsid w:val="00EB6B37"/>
    <w:rsid w:val="00EC04BE"/>
    <w:rsid w:val="00EC2BBE"/>
    <w:rsid w:val="00EC2C3E"/>
    <w:rsid w:val="00EC4377"/>
    <w:rsid w:val="00EC67B5"/>
    <w:rsid w:val="00EC7C35"/>
    <w:rsid w:val="00ED0061"/>
    <w:rsid w:val="00ED17D0"/>
    <w:rsid w:val="00ED5AE5"/>
    <w:rsid w:val="00ED7DB6"/>
    <w:rsid w:val="00EE0E44"/>
    <w:rsid w:val="00EE27A1"/>
    <w:rsid w:val="00EE3912"/>
    <w:rsid w:val="00EE610D"/>
    <w:rsid w:val="00EE7263"/>
    <w:rsid w:val="00EF5B47"/>
    <w:rsid w:val="00EF5D78"/>
    <w:rsid w:val="00EF5EC8"/>
    <w:rsid w:val="00F005A7"/>
    <w:rsid w:val="00F03920"/>
    <w:rsid w:val="00F0392F"/>
    <w:rsid w:val="00F04F1E"/>
    <w:rsid w:val="00F0662C"/>
    <w:rsid w:val="00F108F0"/>
    <w:rsid w:val="00F10F14"/>
    <w:rsid w:val="00F118BB"/>
    <w:rsid w:val="00F12210"/>
    <w:rsid w:val="00F20E3A"/>
    <w:rsid w:val="00F2236E"/>
    <w:rsid w:val="00F23D02"/>
    <w:rsid w:val="00F23FBD"/>
    <w:rsid w:val="00F24CB8"/>
    <w:rsid w:val="00F24F11"/>
    <w:rsid w:val="00F25A4C"/>
    <w:rsid w:val="00F2627A"/>
    <w:rsid w:val="00F32E31"/>
    <w:rsid w:val="00F33BB2"/>
    <w:rsid w:val="00F36E2F"/>
    <w:rsid w:val="00F37EBC"/>
    <w:rsid w:val="00F41AA1"/>
    <w:rsid w:val="00F41F60"/>
    <w:rsid w:val="00F438A6"/>
    <w:rsid w:val="00F44469"/>
    <w:rsid w:val="00F50F4B"/>
    <w:rsid w:val="00F52DC6"/>
    <w:rsid w:val="00F53F15"/>
    <w:rsid w:val="00F5417D"/>
    <w:rsid w:val="00F55734"/>
    <w:rsid w:val="00F573B3"/>
    <w:rsid w:val="00F6192E"/>
    <w:rsid w:val="00F61C6A"/>
    <w:rsid w:val="00F61D4E"/>
    <w:rsid w:val="00F621E7"/>
    <w:rsid w:val="00F6454C"/>
    <w:rsid w:val="00F65331"/>
    <w:rsid w:val="00F67C54"/>
    <w:rsid w:val="00F71262"/>
    <w:rsid w:val="00F729C7"/>
    <w:rsid w:val="00F75558"/>
    <w:rsid w:val="00F76D91"/>
    <w:rsid w:val="00F77E4D"/>
    <w:rsid w:val="00F800BB"/>
    <w:rsid w:val="00F80D6F"/>
    <w:rsid w:val="00F814B7"/>
    <w:rsid w:val="00F81717"/>
    <w:rsid w:val="00F83522"/>
    <w:rsid w:val="00F84843"/>
    <w:rsid w:val="00F858BE"/>
    <w:rsid w:val="00F85997"/>
    <w:rsid w:val="00F85D15"/>
    <w:rsid w:val="00F86C26"/>
    <w:rsid w:val="00F87672"/>
    <w:rsid w:val="00F90F9B"/>
    <w:rsid w:val="00F926E0"/>
    <w:rsid w:val="00F93454"/>
    <w:rsid w:val="00F936FC"/>
    <w:rsid w:val="00F97522"/>
    <w:rsid w:val="00FA0DB5"/>
    <w:rsid w:val="00FA3A34"/>
    <w:rsid w:val="00FA5220"/>
    <w:rsid w:val="00FA6F0E"/>
    <w:rsid w:val="00FA726A"/>
    <w:rsid w:val="00FA7CAA"/>
    <w:rsid w:val="00FB20B6"/>
    <w:rsid w:val="00FB3709"/>
    <w:rsid w:val="00FB5A07"/>
    <w:rsid w:val="00FB6415"/>
    <w:rsid w:val="00FB7101"/>
    <w:rsid w:val="00FC158E"/>
    <w:rsid w:val="00FC3BA2"/>
    <w:rsid w:val="00FC3C6B"/>
    <w:rsid w:val="00FC3FF5"/>
    <w:rsid w:val="00FC486E"/>
    <w:rsid w:val="00FC6018"/>
    <w:rsid w:val="00FC791C"/>
    <w:rsid w:val="00FC7A27"/>
    <w:rsid w:val="00FD0287"/>
    <w:rsid w:val="00FD1544"/>
    <w:rsid w:val="00FD308B"/>
    <w:rsid w:val="00FD4DE0"/>
    <w:rsid w:val="00FD65BF"/>
    <w:rsid w:val="00FD7F9F"/>
    <w:rsid w:val="00FE111D"/>
    <w:rsid w:val="00FE2414"/>
    <w:rsid w:val="00FE2C68"/>
    <w:rsid w:val="00FE3370"/>
    <w:rsid w:val="00FE37FE"/>
    <w:rsid w:val="00FF1908"/>
    <w:rsid w:val="00FF6197"/>
    <w:rsid w:val="00FF71F7"/>
    <w:rsid w:val="00FF75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589FFB"/>
  <w15:chartTrackingRefBased/>
  <w15:docId w15:val="{8E294E3D-5E4B-47D7-9625-D93CED2B0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6D70"/>
  </w:style>
  <w:style w:type="paragraph" w:styleId="Heading1">
    <w:name w:val="heading 1"/>
    <w:basedOn w:val="Normal"/>
    <w:next w:val="Normal"/>
    <w:link w:val="Heading1Char"/>
    <w:uiPriority w:val="9"/>
    <w:qFormat/>
    <w:rsid w:val="004E0245"/>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F04F1E"/>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04F1E"/>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083BD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1C4CAB"/>
    <w:pPr>
      <w:spacing w:after="160" w:line="259" w:lineRule="auto"/>
      <w:ind w:left="720"/>
      <w:contextualSpacing/>
    </w:pPr>
  </w:style>
  <w:style w:type="character" w:styleId="Hyperlink">
    <w:name w:val="Hyperlink"/>
    <w:basedOn w:val="DefaultParagraphFont"/>
    <w:uiPriority w:val="99"/>
    <w:unhideWhenUsed/>
    <w:rsid w:val="001C4CAB"/>
    <w:rPr>
      <w:color w:val="0000FF"/>
      <w:u w:val="single"/>
    </w:rPr>
  </w:style>
  <w:style w:type="character" w:styleId="UnresolvedMention">
    <w:name w:val="Unresolved Mention"/>
    <w:basedOn w:val="DefaultParagraphFont"/>
    <w:uiPriority w:val="99"/>
    <w:semiHidden/>
    <w:unhideWhenUsed/>
    <w:rsid w:val="00036BE4"/>
    <w:rPr>
      <w:color w:val="605E5C"/>
      <w:shd w:val="clear" w:color="auto" w:fill="E1DFDD"/>
    </w:rPr>
  </w:style>
  <w:style w:type="character" w:styleId="FollowedHyperlink">
    <w:name w:val="FollowedHyperlink"/>
    <w:basedOn w:val="DefaultParagraphFont"/>
    <w:uiPriority w:val="99"/>
    <w:semiHidden/>
    <w:unhideWhenUsed/>
    <w:rsid w:val="00036BE4"/>
    <w:rPr>
      <w:color w:val="954F72" w:themeColor="followedHyperlink"/>
      <w:u w:val="single"/>
    </w:rPr>
  </w:style>
  <w:style w:type="character" w:styleId="PlaceholderText">
    <w:name w:val="Placeholder Text"/>
    <w:basedOn w:val="DefaultParagraphFont"/>
    <w:uiPriority w:val="99"/>
    <w:semiHidden/>
    <w:rsid w:val="00110E16"/>
    <w:rPr>
      <w:color w:val="808080"/>
    </w:rPr>
  </w:style>
  <w:style w:type="table" w:styleId="TableGrid">
    <w:name w:val="Table Grid"/>
    <w:basedOn w:val="TableNormal"/>
    <w:uiPriority w:val="39"/>
    <w:rsid w:val="00CE34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CE3492"/>
    <w:rPr>
      <w:i/>
      <w:iCs/>
    </w:rPr>
  </w:style>
  <w:style w:type="paragraph" w:styleId="NormalWeb">
    <w:name w:val="Normal (Web)"/>
    <w:basedOn w:val="Normal"/>
    <w:uiPriority w:val="99"/>
    <w:unhideWhenUsed/>
    <w:rsid w:val="001D2CF6"/>
    <w:pPr>
      <w:spacing w:before="100" w:beforeAutospacing="1" w:after="100" w:afterAutospacing="1"/>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7C32D1"/>
    <w:pPr>
      <w:tabs>
        <w:tab w:val="center" w:pos="4680"/>
        <w:tab w:val="right" w:pos="9360"/>
      </w:tabs>
    </w:pPr>
  </w:style>
  <w:style w:type="character" w:customStyle="1" w:styleId="HeaderChar">
    <w:name w:val="Header Char"/>
    <w:basedOn w:val="DefaultParagraphFont"/>
    <w:link w:val="Header"/>
    <w:uiPriority w:val="99"/>
    <w:rsid w:val="007C32D1"/>
  </w:style>
  <w:style w:type="paragraph" w:styleId="Footer">
    <w:name w:val="footer"/>
    <w:basedOn w:val="Normal"/>
    <w:link w:val="FooterChar"/>
    <w:uiPriority w:val="99"/>
    <w:unhideWhenUsed/>
    <w:rsid w:val="007C32D1"/>
    <w:pPr>
      <w:tabs>
        <w:tab w:val="center" w:pos="4680"/>
        <w:tab w:val="right" w:pos="9360"/>
      </w:tabs>
    </w:pPr>
  </w:style>
  <w:style w:type="character" w:customStyle="1" w:styleId="FooterChar">
    <w:name w:val="Footer Char"/>
    <w:basedOn w:val="DefaultParagraphFont"/>
    <w:link w:val="Footer"/>
    <w:uiPriority w:val="99"/>
    <w:rsid w:val="007C32D1"/>
  </w:style>
  <w:style w:type="paragraph" w:styleId="IntenseQuote">
    <w:name w:val="Intense Quote"/>
    <w:basedOn w:val="Normal"/>
    <w:next w:val="Normal"/>
    <w:link w:val="IntenseQuoteChar"/>
    <w:uiPriority w:val="30"/>
    <w:qFormat/>
    <w:rsid w:val="006E7C11"/>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6E7C11"/>
    <w:rPr>
      <w:i/>
      <w:iCs/>
      <w:color w:val="4472C4" w:themeColor="accent1"/>
    </w:rPr>
  </w:style>
  <w:style w:type="paragraph" w:styleId="Title">
    <w:name w:val="Title"/>
    <w:basedOn w:val="Normal"/>
    <w:next w:val="Normal"/>
    <w:link w:val="TitleChar"/>
    <w:uiPriority w:val="10"/>
    <w:qFormat/>
    <w:rsid w:val="004D001A"/>
    <w:pPr>
      <w:pBdr>
        <w:bottom w:val="single" w:sz="8" w:space="4" w:color="4472C4" w:themeColor="accent1"/>
      </w:pBdr>
      <w:spacing w:after="300"/>
      <w:contextualSpacing/>
    </w:pPr>
    <w:rPr>
      <w:rFonts w:ascii="Arial" w:eastAsiaTheme="majorEastAsia" w:hAnsi="Arial"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4D001A"/>
    <w:rPr>
      <w:rFonts w:ascii="Arial" w:eastAsiaTheme="majorEastAsia" w:hAnsi="Arial" w:cstheme="majorBidi"/>
      <w:color w:val="323E4F" w:themeColor="text2" w:themeShade="BF"/>
      <w:spacing w:val="5"/>
      <w:kern w:val="28"/>
      <w:sz w:val="52"/>
      <w:szCs w:val="52"/>
    </w:rPr>
  </w:style>
  <w:style w:type="character" w:styleId="Strong">
    <w:name w:val="Strong"/>
    <w:basedOn w:val="DefaultParagraphFont"/>
    <w:uiPriority w:val="22"/>
    <w:qFormat/>
    <w:rsid w:val="00C04097"/>
    <w:rPr>
      <w:b/>
      <w:bCs/>
    </w:rPr>
  </w:style>
  <w:style w:type="character" w:customStyle="1" w:styleId="Heading1Char">
    <w:name w:val="Heading 1 Char"/>
    <w:basedOn w:val="DefaultParagraphFont"/>
    <w:link w:val="Heading1"/>
    <w:uiPriority w:val="9"/>
    <w:rsid w:val="004E0245"/>
    <w:rPr>
      <w:rFonts w:asciiTheme="majorHAnsi" w:eastAsiaTheme="majorEastAsia" w:hAnsiTheme="majorHAnsi" w:cstheme="majorBidi"/>
      <w:color w:val="2F5496" w:themeColor="accent1" w:themeShade="BF"/>
      <w:sz w:val="32"/>
      <w:szCs w:val="32"/>
    </w:rPr>
  </w:style>
  <w:style w:type="character" w:customStyle="1" w:styleId="Heading4Char">
    <w:name w:val="Heading 4 Char"/>
    <w:basedOn w:val="DefaultParagraphFont"/>
    <w:link w:val="Heading4"/>
    <w:uiPriority w:val="9"/>
    <w:rsid w:val="00083BD9"/>
    <w:rPr>
      <w:rFonts w:asciiTheme="majorHAnsi" w:eastAsiaTheme="majorEastAsia" w:hAnsiTheme="majorHAnsi" w:cstheme="majorBidi"/>
      <w:i/>
      <w:iCs/>
      <w:color w:val="2F5496" w:themeColor="accent1" w:themeShade="BF"/>
    </w:rPr>
  </w:style>
  <w:style w:type="character" w:customStyle="1" w:styleId="Heading2Char">
    <w:name w:val="Heading 2 Char"/>
    <w:basedOn w:val="DefaultParagraphFont"/>
    <w:link w:val="Heading2"/>
    <w:uiPriority w:val="9"/>
    <w:semiHidden/>
    <w:rsid w:val="00F04F1E"/>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F04F1E"/>
    <w:rPr>
      <w:rFonts w:asciiTheme="majorHAnsi" w:eastAsiaTheme="majorEastAsia" w:hAnsiTheme="majorHAnsi" w:cstheme="majorBidi"/>
      <w:color w:val="1F3763" w:themeColor="accent1" w:themeShade="7F"/>
      <w:sz w:val="24"/>
      <w:szCs w:val="24"/>
    </w:rPr>
  </w:style>
  <w:style w:type="paragraph" w:customStyle="1" w:styleId="Standard">
    <w:name w:val="Standard"/>
    <w:rsid w:val="000F69C2"/>
    <w:pPr>
      <w:suppressAutoHyphens/>
      <w:autoSpaceDN w:val="0"/>
      <w:textAlignment w:val="baseline"/>
    </w:pPr>
    <w:rPr>
      <w:rFonts w:ascii="Liberation Serif" w:eastAsia="SimSun" w:hAnsi="Liberation Serif" w:cs="Lucida Sans"/>
      <w:kern w:val="3"/>
      <w:sz w:val="24"/>
      <w:szCs w:val="24"/>
      <w:lang w:eastAsia="zh-CN" w:bidi="hi-IN"/>
    </w:rPr>
  </w:style>
  <w:style w:type="character" w:customStyle="1" w:styleId="html-span">
    <w:name w:val="html-span"/>
    <w:basedOn w:val="DefaultParagraphFont"/>
    <w:rsid w:val="00C00F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5621011">
      <w:bodyDiv w:val="1"/>
      <w:marLeft w:val="0"/>
      <w:marRight w:val="0"/>
      <w:marTop w:val="0"/>
      <w:marBottom w:val="0"/>
      <w:divBdr>
        <w:top w:val="none" w:sz="0" w:space="0" w:color="auto"/>
        <w:left w:val="none" w:sz="0" w:space="0" w:color="auto"/>
        <w:bottom w:val="none" w:sz="0" w:space="0" w:color="auto"/>
        <w:right w:val="none" w:sz="0" w:space="0" w:color="auto"/>
      </w:divBdr>
    </w:div>
    <w:div w:id="158542997">
      <w:bodyDiv w:val="1"/>
      <w:marLeft w:val="0"/>
      <w:marRight w:val="0"/>
      <w:marTop w:val="0"/>
      <w:marBottom w:val="0"/>
      <w:divBdr>
        <w:top w:val="none" w:sz="0" w:space="0" w:color="auto"/>
        <w:left w:val="none" w:sz="0" w:space="0" w:color="auto"/>
        <w:bottom w:val="none" w:sz="0" w:space="0" w:color="auto"/>
        <w:right w:val="none" w:sz="0" w:space="0" w:color="auto"/>
      </w:divBdr>
    </w:div>
    <w:div w:id="236786078">
      <w:bodyDiv w:val="1"/>
      <w:marLeft w:val="0"/>
      <w:marRight w:val="0"/>
      <w:marTop w:val="0"/>
      <w:marBottom w:val="0"/>
      <w:divBdr>
        <w:top w:val="none" w:sz="0" w:space="0" w:color="auto"/>
        <w:left w:val="none" w:sz="0" w:space="0" w:color="auto"/>
        <w:bottom w:val="none" w:sz="0" w:space="0" w:color="auto"/>
        <w:right w:val="none" w:sz="0" w:space="0" w:color="auto"/>
      </w:divBdr>
    </w:div>
    <w:div w:id="257102887">
      <w:bodyDiv w:val="1"/>
      <w:marLeft w:val="0"/>
      <w:marRight w:val="0"/>
      <w:marTop w:val="0"/>
      <w:marBottom w:val="0"/>
      <w:divBdr>
        <w:top w:val="none" w:sz="0" w:space="0" w:color="auto"/>
        <w:left w:val="none" w:sz="0" w:space="0" w:color="auto"/>
        <w:bottom w:val="none" w:sz="0" w:space="0" w:color="auto"/>
        <w:right w:val="none" w:sz="0" w:space="0" w:color="auto"/>
      </w:divBdr>
    </w:div>
    <w:div w:id="293414741">
      <w:bodyDiv w:val="1"/>
      <w:marLeft w:val="0"/>
      <w:marRight w:val="0"/>
      <w:marTop w:val="0"/>
      <w:marBottom w:val="0"/>
      <w:divBdr>
        <w:top w:val="none" w:sz="0" w:space="0" w:color="auto"/>
        <w:left w:val="none" w:sz="0" w:space="0" w:color="auto"/>
        <w:bottom w:val="none" w:sz="0" w:space="0" w:color="auto"/>
        <w:right w:val="none" w:sz="0" w:space="0" w:color="auto"/>
      </w:divBdr>
    </w:div>
    <w:div w:id="402919192">
      <w:bodyDiv w:val="1"/>
      <w:marLeft w:val="0"/>
      <w:marRight w:val="0"/>
      <w:marTop w:val="0"/>
      <w:marBottom w:val="0"/>
      <w:divBdr>
        <w:top w:val="none" w:sz="0" w:space="0" w:color="auto"/>
        <w:left w:val="none" w:sz="0" w:space="0" w:color="auto"/>
        <w:bottom w:val="none" w:sz="0" w:space="0" w:color="auto"/>
        <w:right w:val="none" w:sz="0" w:space="0" w:color="auto"/>
      </w:divBdr>
    </w:div>
    <w:div w:id="619384095">
      <w:bodyDiv w:val="1"/>
      <w:marLeft w:val="0"/>
      <w:marRight w:val="0"/>
      <w:marTop w:val="0"/>
      <w:marBottom w:val="0"/>
      <w:divBdr>
        <w:top w:val="none" w:sz="0" w:space="0" w:color="auto"/>
        <w:left w:val="none" w:sz="0" w:space="0" w:color="auto"/>
        <w:bottom w:val="none" w:sz="0" w:space="0" w:color="auto"/>
        <w:right w:val="none" w:sz="0" w:space="0" w:color="auto"/>
      </w:divBdr>
    </w:div>
    <w:div w:id="676201855">
      <w:bodyDiv w:val="1"/>
      <w:marLeft w:val="0"/>
      <w:marRight w:val="0"/>
      <w:marTop w:val="0"/>
      <w:marBottom w:val="0"/>
      <w:divBdr>
        <w:top w:val="none" w:sz="0" w:space="0" w:color="auto"/>
        <w:left w:val="none" w:sz="0" w:space="0" w:color="auto"/>
        <w:bottom w:val="none" w:sz="0" w:space="0" w:color="auto"/>
        <w:right w:val="none" w:sz="0" w:space="0" w:color="auto"/>
      </w:divBdr>
    </w:div>
    <w:div w:id="788089299">
      <w:bodyDiv w:val="1"/>
      <w:marLeft w:val="0"/>
      <w:marRight w:val="0"/>
      <w:marTop w:val="0"/>
      <w:marBottom w:val="0"/>
      <w:divBdr>
        <w:top w:val="none" w:sz="0" w:space="0" w:color="auto"/>
        <w:left w:val="none" w:sz="0" w:space="0" w:color="auto"/>
        <w:bottom w:val="none" w:sz="0" w:space="0" w:color="auto"/>
        <w:right w:val="none" w:sz="0" w:space="0" w:color="auto"/>
      </w:divBdr>
      <w:divsChild>
        <w:div w:id="727538749">
          <w:marLeft w:val="0"/>
          <w:marRight w:val="0"/>
          <w:marTop w:val="0"/>
          <w:marBottom w:val="0"/>
          <w:divBdr>
            <w:top w:val="none" w:sz="0" w:space="0" w:color="auto"/>
            <w:left w:val="none" w:sz="0" w:space="0" w:color="auto"/>
            <w:bottom w:val="none" w:sz="0" w:space="0" w:color="auto"/>
            <w:right w:val="none" w:sz="0" w:space="0" w:color="auto"/>
          </w:divBdr>
        </w:div>
      </w:divsChild>
    </w:div>
    <w:div w:id="811336147">
      <w:bodyDiv w:val="1"/>
      <w:marLeft w:val="0"/>
      <w:marRight w:val="0"/>
      <w:marTop w:val="0"/>
      <w:marBottom w:val="0"/>
      <w:divBdr>
        <w:top w:val="none" w:sz="0" w:space="0" w:color="auto"/>
        <w:left w:val="none" w:sz="0" w:space="0" w:color="auto"/>
        <w:bottom w:val="none" w:sz="0" w:space="0" w:color="auto"/>
        <w:right w:val="none" w:sz="0" w:space="0" w:color="auto"/>
      </w:divBdr>
      <w:divsChild>
        <w:div w:id="330450146">
          <w:marLeft w:val="0"/>
          <w:marRight w:val="0"/>
          <w:marTop w:val="0"/>
          <w:marBottom w:val="750"/>
          <w:divBdr>
            <w:top w:val="none" w:sz="0" w:space="0" w:color="auto"/>
            <w:left w:val="none" w:sz="0" w:space="0" w:color="auto"/>
            <w:bottom w:val="none" w:sz="0" w:space="0" w:color="auto"/>
            <w:right w:val="none" w:sz="0" w:space="0" w:color="auto"/>
          </w:divBdr>
          <w:divsChild>
            <w:div w:id="14139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092088">
      <w:bodyDiv w:val="1"/>
      <w:marLeft w:val="0"/>
      <w:marRight w:val="0"/>
      <w:marTop w:val="0"/>
      <w:marBottom w:val="0"/>
      <w:divBdr>
        <w:top w:val="none" w:sz="0" w:space="0" w:color="auto"/>
        <w:left w:val="none" w:sz="0" w:space="0" w:color="auto"/>
        <w:bottom w:val="none" w:sz="0" w:space="0" w:color="auto"/>
        <w:right w:val="none" w:sz="0" w:space="0" w:color="auto"/>
      </w:divBdr>
    </w:div>
    <w:div w:id="889609909">
      <w:bodyDiv w:val="1"/>
      <w:marLeft w:val="0"/>
      <w:marRight w:val="0"/>
      <w:marTop w:val="0"/>
      <w:marBottom w:val="0"/>
      <w:divBdr>
        <w:top w:val="none" w:sz="0" w:space="0" w:color="auto"/>
        <w:left w:val="none" w:sz="0" w:space="0" w:color="auto"/>
        <w:bottom w:val="none" w:sz="0" w:space="0" w:color="auto"/>
        <w:right w:val="none" w:sz="0" w:space="0" w:color="auto"/>
      </w:divBdr>
    </w:div>
    <w:div w:id="907232984">
      <w:bodyDiv w:val="1"/>
      <w:marLeft w:val="0"/>
      <w:marRight w:val="0"/>
      <w:marTop w:val="0"/>
      <w:marBottom w:val="0"/>
      <w:divBdr>
        <w:top w:val="none" w:sz="0" w:space="0" w:color="auto"/>
        <w:left w:val="none" w:sz="0" w:space="0" w:color="auto"/>
        <w:bottom w:val="none" w:sz="0" w:space="0" w:color="auto"/>
        <w:right w:val="none" w:sz="0" w:space="0" w:color="auto"/>
      </w:divBdr>
    </w:div>
    <w:div w:id="1134523635">
      <w:bodyDiv w:val="1"/>
      <w:marLeft w:val="0"/>
      <w:marRight w:val="0"/>
      <w:marTop w:val="0"/>
      <w:marBottom w:val="0"/>
      <w:divBdr>
        <w:top w:val="none" w:sz="0" w:space="0" w:color="auto"/>
        <w:left w:val="none" w:sz="0" w:space="0" w:color="auto"/>
        <w:bottom w:val="none" w:sz="0" w:space="0" w:color="auto"/>
        <w:right w:val="none" w:sz="0" w:space="0" w:color="auto"/>
      </w:divBdr>
    </w:div>
    <w:div w:id="1257639807">
      <w:bodyDiv w:val="1"/>
      <w:marLeft w:val="0"/>
      <w:marRight w:val="0"/>
      <w:marTop w:val="0"/>
      <w:marBottom w:val="0"/>
      <w:divBdr>
        <w:top w:val="none" w:sz="0" w:space="0" w:color="auto"/>
        <w:left w:val="none" w:sz="0" w:space="0" w:color="auto"/>
        <w:bottom w:val="none" w:sz="0" w:space="0" w:color="auto"/>
        <w:right w:val="none" w:sz="0" w:space="0" w:color="auto"/>
      </w:divBdr>
    </w:div>
    <w:div w:id="1261257090">
      <w:bodyDiv w:val="1"/>
      <w:marLeft w:val="0"/>
      <w:marRight w:val="0"/>
      <w:marTop w:val="0"/>
      <w:marBottom w:val="0"/>
      <w:divBdr>
        <w:top w:val="none" w:sz="0" w:space="0" w:color="auto"/>
        <w:left w:val="none" w:sz="0" w:space="0" w:color="auto"/>
        <w:bottom w:val="none" w:sz="0" w:space="0" w:color="auto"/>
        <w:right w:val="none" w:sz="0" w:space="0" w:color="auto"/>
      </w:divBdr>
    </w:div>
    <w:div w:id="1382634623">
      <w:bodyDiv w:val="1"/>
      <w:marLeft w:val="0"/>
      <w:marRight w:val="0"/>
      <w:marTop w:val="0"/>
      <w:marBottom w:val="0"/>
      <w:divBdr>
        <w:top w:val="none" w:sz="0" w:space="0" w:color="auto"/>
        <w:left w:val="none" w:sz="0" w:space="0" w:color="auto"/>
        <w:bottom w:val="none" w:sz="0" w:space="0" w:color="auto"/>
        <w:right w:val="none" w:sz="0" w:space="0" w:color="auto"/>
      </w:divBdr>
    </w:div>
    <w:div w:id="1485974161">
      <w:bodyDiv w:val="1"/>
      <w:marLeft w:val="0"/>
      <w:marRight w:val="0"/>
      <w:marTop w:val="0"/>
      <w:marBottom w:val="0"/>
      <w:divBdr>
        <w:top w:val="none" w:sz="0" w:space="0" w:color="auto"/>
        <w:left w:val="none" w:sz="0" w:space="0" w:color="auto"/>
        <w:bottom w:val="none" w:sz="0" w:space="0" w:color="auto"/>
        <w:right w:val="none" w:sz="0" w:space="0" w:color="auto"/>
      </w:divBdr>
    </w:div>
    <w:div w:id="1493327527">
      <w:bodyDiv w:val="1"/>
      <w:marLeft w:val="0"/>
      <w:marRight w:val="0"/>
      <w:marTop w:val="0"/>
      <w:marBottom w:val="0"/>
      <w:divBdr>
        <w:top w:val="none" w:sz="0" w:space="0" w:color="auto"/>
        <w:left w:val="none" w:sz="0" w:space="0" w:color="auto"/>
        <w:bottom w:val="none" w:sz="0" w:space="0" w:color="auto"/>
        <w:right w:val="none" w:sz="0" w:space="0" w:color="auto"/>
      </w:divBdr>
      <w:divsChild>
        <w:div w:id="249508930">
          <w:marLeft w:val="0"/>
          <w:marRight w:val="0"/>
          <w:marTop w:val="0"/>
          <w:marBottom w:val="0"/>
          <w:divBdr>
            <w:top w:val="none" w:sz="0" w:space="0" w:color="auto"/>
            <w:left w:val="none" w:sz="0" w:space="0" w:color="auto"/>
            <w:bottom w:val="none" w:sz="0" w:space="0" w:color="auto"/>
            <w:right w:val="none" w:sz="0" w:space="0" w:color="auto"/>
          </w:divBdr>
        </w:div>
        <w:div w:id="529026486">
          <w:marLeft w:val="0"/>
          <w:marRight w:val="0"/>
          <w:marTop w:val="0"/>
          <w:marBottom w:val="0"/>
          <w:divBdr>
            <w:top w:val="none" w:sz="0" w:space="0" w:color="auto"/>
            <w:left w:val="none" w:sz="0" w:space="0" w:color="auto"/>
            <w:bottom w:val="none" w:sz="0" w:space="0" w:color="auto"/>
            <w:right w:val="none" w:sz="0" w:space="0" w:color="auto"/>
          </w:divBdr>
        </w:div>
        <w:div w:id="948658931">
          <w:marLeft w:val="0"/>
          <w:marRight w:val="0"/>
          <w:marTop w:val="0"/>
          <w:marBottom w:val="0"/>
          <w:divBdr>
            <w:top w:val="none" w:sz="0" w:space="0" w:color="auto"/>
            <w:left w:val="none" w:sz="0" w:space="0" w:color="auto"/>
            <w:bottom w:val="none" w:sz="0" w:space="0" w:color="auto"/>
            <w:right w:val="none" w:sz="0" w:space="0" w:color="auto"/>
          </w:divBdr>
        </w:div>
        <w:div w:id="1384669175">
          <w:marLeft w:val="0"/>
          <w:marRight w:val="0"/>
          <w:marTop w:val="0"/>
          <w:marBottom w:val="0"/>
          <w:divBdr>
            <w:top w:val="none" w:sz="0" w:space="0" w:color="auto"/>
            <w:left w:val="none" w:sz="0" w:space="0" w:color="auto"/>
            <w:bottom w:val="none" w:sz="0" w:space="0" w:color="auto"/>
            <w:right w:val="none" w:sz="0" w:space="0" w:color="auto"/>
          </w:divBdr>
        </w:div>
        <w:div w:id="1911033737">
          <w:marLeft w:val="0"/>
          <w:marRight w:val="0"/>
          <w:marTop w:val="0"/>
          <w:marBottom w:val="0"/>
          <w:divBdr>
            <w:top w:val="none" w:sz="0" w:space="0" w:color="auto"/>
            <w:left w:val="none" w:sz="0" w:space="0" w:color="auto"/>
            <w:bottom w:val="none" w:sz="0" w:space="0" w:color="auto"/>
            <w:right w:val="none" w:sz="0" w:space="0" w:color="auto"/>
          </w:divBdr>
        </w:div>
      </w:divsChild>
    </w:div>
    <w:div w:id="1515458896">
      <w:bodyDiv w:val="1"/>
      <w:marLeft w:val="0"/>
      <w:marRight w:val="0"/>
      <w:marTop w:val="0"/>
      <w:marBottom w:val="0"/>
      <w:divBdr>
        <w:top w:val="none" w:sz="0" w:space="0" w:color="auto"/>
        <w:left w:val="none" w:sz="0" w:space="0" w:color="auto"/>
        <w:bottom w:val="none" w:sz="0" w:space="0" w:color="auto"/>
        <w:right w:val="none" w:sz="0" w:space="0" w:color="auto"/>
      </w:divBdr>
      <w:divsChild>
        <w:div w:id="1398823008">
          <w:marLeft w:val="0"/>
          <w:marRight w:val="0"/>
          <w:marTop w:val="0"/>
          <w:marBottom w:val="0"/>
          <w:divBdr>
            <w:top w:val="none" w:sz="0" w:space="0" w:color="auto"/>
            <w:left w:val="none" w:sz="0" w:space="0" w:color="auto"/>
            <w:bottom w:val="none" w:sz="0" w:space="0" w:color="auto"/>
            <w:right w:val="none" w:sz="0" w:space="0" w:color="auto"/>
          </w:divBdr>
        </w:div>
        <w:div w:id="1940218918">
          <w:marLeft w:val="0"/>
          <w:marRight w:val="0"/>
          <w:marTop w:val="0"/>
          <w:marBottom w:val="0"/>
          <w:divBdr>
            <w:top w:val="none" w:sz="0" w:space="0" w:color="auto"/>
            <w:left w:val="none" w:sz="0" w:space="0" w:color="auto"/>
            <w:bottom w:val="none" w:sz="0" w:space="0" w:color="auto"/>
            <w:right w:val="none" w:sz="0" w:space="0" w:color="auto"/>
          </w:divBdr>
        </w:div>
      </w:divsChild>
    </w:div>
    <w:div w:id="1528759874">
      <w:bodyDiv w:val="1"/>
      <w:marLeft w:val="0"/>
      <w:marRight w:val="0"/>
      <w:marTop w:val="0"/>
      <w:marBottom w:val="0"/>
      <w:divBdr>
        <w:top w:val="none" w:sz="0" w:space="0" w:color="auto"/>
        <w:left w:val="none" w:sz="0" w:space="0" w:color="auto"/>
        <w:bottom w:val="none" w:sz="0" w:space="0" w:color="auto"/>
        <w:right w:val="none" w:sz="0" w:space="0" w:color="auto"/>
      </w:divBdr>
    </w:div>
    <w:div w:id="1542866144">
      <w:bodyDiv w:val="1"/>
      <w:marLeft w:val="0"/>
      <w:marRight w:val="0"/>
      <w:marTop w:val="0"/>
      <w:marBottom w:val="0"/>
      <w:divBdr>
        <w:top w:val="none" w:sz="0" w:space="0" w:color="auto"/>
        <w:left w:val="none" w:sz="0" w:space="0" w:color="auto"/>
        <w:bottom w:val="none" w:sz="0" w:space="0" w:color="auto"/>
        <w:right w:val="none" w:sz="0" w:space="0" w:color="auto"/>
      </w:divBdr>
      <w:divsChild>
        <w:div w:id="1068915340">
          <w:marLeft w:val="0"/>
          <w:marRight w:val="0"/>
          <w:marTop w:val="0"/>
          <w:marBottom w:val="0"/>
          <w:divBdr>
            <w:top w:val="none" w:sz="0" w:space="0" w:color="auto"/>
            <w:left w:val="none" w:sz="0" w:space="0" w:color="auto"/>
            <w:bottom w:val="none" w:sz="0" w:space="0" w:color="auto"/>
            <w:right w:val="none" w:sz="0" w:space="0" w:color="auto"/>
          </w:divBdr>
        </w:div>
        <w:div w:id="1251427304">
          <w:marLeft w:val="0"/>
          <w:marRight w:val="0"/>
          <w:marTop w:val="0"/>
          <w:marBottom w:val="0"/>
          <w:divBdr>
            <w:top w:val="none" w:sz="0" w:space="0" w:color="auto"/>
            <w:left w:val="none" w:sz="0" w:space="0" w:color="auto"/>
            <w:bottom w:val="none" w:sz="0" w:space="0" w:color="auto"/>
            <w:right w:val="none" w:sz="0" w:space="0" w:color="auto"/>
          </w:divBdr>
        </w:div>
      </w:divsChild>
    </w:div>
    <w:div w:id="1575779882">
      <w:bodyDiv w:val="1"/>
      <w:marLeft w:val="0"/>
      <w:marRight w:val="0"/>
      <w:marTop w:val="0"/>
      <w:marBottom w:val="0"/>
      <w:divBdr>
        <w:top w:val="none" w:sz="0" w:space="0" w:color="auto"/>
        <w:left w:val="none" w:sz="0" w:space="0" w:color="auto"/>
        <w:bottom w:val="none" w:sz="0" w:space="0" w:color="auto"/>
        <w:right w:val="none" w:sz="0" w:space="0" w:color="auto"/>
      </w:divBdr>
    </w:div>
    <w:div w:id="1765227326">
      <w:bodyDiv w:val="1"/>
      <w:marLeft w:val="0"/>
      <w:marRight w:val="0"/>
      <w:marTop w:val="0"/>
      <w:marBottom w:val="0"/>
      <w:divBdr>
        <w:top w:val="none" w:sz="0" w:space="0" w:color="auto"/>
        <w:left w:val="none" w:sz="0" w:space="0" w:color="auto"/>
        <w:bottom w:val="none" w:sz="0" w:space="0" w:color="auto"/>
        <w:right w:val="none" w:sz="0" w:space="0" w:color="auto"/>
      </w:divBdr>
    </w:div>
    <w:div w:id="1840999867">
      <w:bodyDiv w:val="1"/>
      <w:marLeft w:val="0"/>
      <w:marRight w:val="0"/>
      <w:marTop w:val="0"/>
      <w:marBottom w:val="0"/>
      <w:divBdr>
        <w:top w:val="none" w:sz="0" w:space="0" w:color="auto"/>
        <w:left w:val="none" w:sz="0" w:space="0" w:color="auto"/>
        <w:bottom w:val="none" w:sz="0" w:space="0" w:color="auto"/>
        <w:right w:val="none" w:sz="0" w:space="0" w:color="auto"/>
      </w:divBdr>
    </w:div>
    <w:div w:id="1856965729">
      <w:bodyDiv w:val="1"/>
      <w:marLeft w:val="0"/>
      <w:marRight w:val="0"/>
      <w:marTop w:val="0"/>
      <w:marBottom w:val="0"/>
      <w:divBdr>
        <w:top w:val="none" w:sz="0" w:space="0" w:color="auto"/>
        <w:left w:val="none" w:sz="0" w:space="0" w:color="auto"/>
        <w:bottom w:val="none" w:sz="0" w:space="0" w:color="auto"/>
        <w:right w:val="none" w:sz="0" w:space="0" w:color="auto"/>
      </w:divBdr>
    </w:div>
    <w:div w:id="1866400403">
      <w:bodyDiv w:val="1"/>
      <w:marLeft w:val="0"/>
      <w:marRight w:val="0"/>
      <w:marTop w:val="0"/>
      <w:marBottom w:val="0"/>
      <w:divBdr>
        <w:top w:val="none" w:sz="0" w:space="0" w:color="auto"/>
        <w:left w:val="none" w:sz="0" w:space="0" w:color="auto"/>
        <w:bottom w:val="none" w:sz="0" w:space="0" w:color="auto"/>
        <w:right w:val="none" w:sz="0" w:space="0" w:color="auto"/>
      </w:divBdr>
    </w:div>
    <w:div w:id="1874926103">
      <w:bodyDiv w:val="1"/>
      <w:marLeft w:val="0"/>
      <w:marRight w:val="0"/>
      <w:marTop w:val="0"/>
      <w:marBottom w:val="0"/>
      <w:divBdr>
        <w:top w:val="none" w:sz="0" w:space="0" w:color="auto"/>
        <w:left w:val="none" w:sz="0" w:space="0" w:color="auto"/>
        <w:bottom w:val="none" w:sz="0" w:space="0" w:color="auto"/>
        <w:right w:val="none" w:sz="0" w:space="0" w:color="auto"/>
      </w:divBdr>
    </w:div>
    <w:div w:id="1889565303">
      <w:bodyDiv w:val="1"/>
      <w:marLeft w:val="0"/>
      <w:marRight w:val="0"/>
      <w:marTop w:val="0"/>
      <w:marBottom w:val="0"/>
      <w:divBdr>
        <w:top w:val="none" w:sz="0" w:space="0" w:color="auto"/>
        <w:left w:val="none" w:sz="0" w:space="0" w:color="auto"/>
        <w:bottom w:val="none" w:sz="0" w:space="0" w:color="auto"/>
        <w:right w:val="none" w:sz="0" w:space="0" w:color="auto"/>
      </w:divBdr>
    </w:div>
    <w:div w:id="1923758953">
      <w:bodyDiv w:val="1"/>
      <w:marLeft w:val="0"/>
      <w:marRight w:val="0"/>
      <w:marTop w:val="0"/>
      <w:marBottom w:val="0"/>
      <w:divBdr>
        <w:top w:val="none" w:sz="0" w:space="0" w:color="auto"/>
        <w:left w:val="none" w:sz="0" w:space="0" w:color="auto"/>
        <w:bottom w:val="none" w:sz="0" w:space="0" w:color="auto"/>
        <w:right w:val="none" w:sz="0" w:space="0" w:color="auto"/>
      </w:divBdr>
    </w:div>
    <w:div w:id="1954244161">
      <w:bodyDiv w:val="1"/>
      <w:marLeft w:val="0"/>
      <w:marRight w:val="0"/>
      <w:marTop w:val="0"/>
      <w:marBottom w:val="0"/>
      <w:divBdr>
        <w:top w:val="none" w:sz="0" w:space="0" w:color="auto"/>
        <w:left w:val="none" w:sz="0" w:space="0" w:color="auto"/>
        <w:bottom w:val="none" w:sz="0" w:space="0" w:color="auto"/>
        <w:right w:val="none" w:sz="0" w:space="0" w:color="auto"/>
      </w:divBdr>
    </w:div>
    <w:div w:id="2058622836">
      <w:bodyDiv w:val="1"/>
      <w:marLeft w:val="0"/>
      <w:marRight w:val="0"/>
      <w:marTop w:val="0"/>
      <w:marBottom w:val="0"/>
      <w:divBdr>
        <w:top w:val="none" w:sz="0" w:space="0" w:color="auto"/>
        <w:left w:val="none" w:sz="0" w:space="0" w:color="auto"/>
        <w:bottom w:val="none" w:sz="0" w:space="0" w:color="auto"/>
        <w:right w:val="none" w:sz="0" w:space="0" w:color="auto"/>
      </w:divBdr>
      <w:divsChild>
        <w:div w:id="201602262">
          <w:marLeft w:val="-188"/>
          <w:marRight w:val="-188"/>
          <w:marTop w:val="0"/>
          <w:marBottom w:val="0"/>
          <w:divBdr>
            <w:top w:val="none" w:sz="0" w:space="0" w:color="auto"/>
            <w:left w:val="none" w:sz="0" w:space="0" w:color="auto"/>
            <w:bottom w:val="none" w:sz="0" w:space="0" w:color="auto"/>
            <w:right w:val="none" w:sz="0" w:space="0" w:color="auto"/>
          </w:divBdr>
          <w:divsChild>
            <w:div w:id="1674869529">
              <w:marLeft w:val="0"/>
              <w:marRight w:val="0"/>
              <w:marTop w:val="0"/>
              <w:marBottom w:val="0"/>
              <w:divBdr>
                <w:top w:val="none" w:sz="0" w:space="0" w:color="auto"/>
                <w:left w:val="none" w:sz="0" w:space="0" w:color="auto"/>
                <w:bottom w:val="none" w:sz="0" w:space="0" w:color="auto"/>
                <w:right w:val="none" w:sz="0" w:space="0" w:color="auto"/>
              </w:divBdr>
            </w:div>
          </w:divsChild>
        </w:div>
        <w:div w:id="451755115">
          <w:marLeft w:val="-188"/>
          <w:marRight w:val="-188"/>
          <w:marTop w:val="0"/>
          <w:marBottom w:val="0"/>
          <w:divBdr>
            <w:top w:val="none" w:sz="0" w:space="0" w:color="auto"/>
            <w:left w:val="none" w:sz="0" w:space="0" w:color="auto"/>
            <w:bottom w:val="none" w:sz="0" w:space="0" w:color="auto"/>
            <w:right w:val="none" w:sz="0" w:space="0" w:color="auto"/>
          </w:divBdr>
          <w:divsChild>
            <w:div w:id="1375540686">
              <w:marLeft w:val="0"/>
              <w:marRight w:val="0"/>
              <w:marTop w:val="0"/>
              <w:marBottom w:val="0"/>
              <w:divBdr>
                <w:top w:val="none" w:sz="0" w:space="0" w:color="auto"/>
                <w:left w:val="none" w:sz="0" w:space="0" w:color="auto"/>
                <w:bottom w:val="none" w:sz="0" w:space="0" w:color="auto"/>
                <w:right w:val="single" w:sz="6" w:space="0" w:color="ECECEC"/>
              </w:divBdr>
              <w:divsChild>
                <w:div w:id="37169958">
                  <w:marLeft w:val="0"/>
                  <w:marRight w:val="0"/>
                  <w:marTop w:val="0"/>
                  <w:marBottom w:val="0"/>
                  <w:divBdr>
                    <w:top w:val="none" w:sz="0" w:space="0" w:color="auto"/>
                    <w:left w:val="none" w:sz="0" w:space="0" w:color="auto"/>
                    <w:bottom w:val="none" w:sz="0" w:space="0" w:color="auto"/>
                    <w:right w:val="none" w:sz="0" w:space="0" w:color="auto"/>
                  </w:divBdr>
                </w:div>
                <w:div w:id="119809949">
                  <w:marLeft w:val="-188"/>
                  <w:marRight w:val="-188"/>
                  <w:marTop w:val="0"/>
                  <w:marBottom w:val="0"/>
                  <w:divBdr>
                    <w:top w:val="none" w:sz="0" w:space="0" w:color="auto"/>
                    <w:left w:val="none" w:sz="0" w:space="0" w:color="auto"/>
                    <w:bottom w:val="none" w:sz="0" w:space="0" w:color="auto"/>
                    <w:right w:val="none" w:sz="0" w:space="0" w:color="auto"/>
                  </w:divBdr>
                  <w:divsChild>
                    <w:div w:id="1032651085">
                      <w:marLeft w:val="0"/>
                      <w:marRight w:val="0"/>
                      <w:marTop w:val="0"/>
                      <w:marBottom w:val="0"/>
                      <w:divBdr>
                        <w:top w:val="none" w:sz="0" w:space="0" w:color="auto"/>
                        <w:left w:val="none" w:sz="0" w:space="0" w:color="auto"/>
                        <w:bottom w:val="none" w:sz="0" w:space="0" w:color="auto"/>
                        <w:right w:val="none" w:sz="0" w:space="0" w:color="auto"/>
                      </w:divBdr>
                    </w:div>
                    <w:div w:id="1550335971">
                      <w:marLeft w:val="0"/>
                      <w:marRight w:val="0"/>
                      <w:marTop w:val="0"/>
                      <w:marBottom w:val="0"/>
                      <w:divBdr>
                        <w:top w:val="none" w:sz="0" w:space="0" w:color="auto"/>
                        <w:left w:val="none" w:sz="0" w:space="0" w:color="auto"/>
                        <w:bottom w:val="none" w:sz="0" w:space="0" w:color="auto"/>
                        <w:right w:val="none" w:sz="0" w:space="0" w:color="auto"/>
                      </w:divBdr>
                    </w:div>
                  </w:divsChild>
                </w:div>
                <w:div w:id="1840004395">
                  <w:marLeft w:val="525"/>
                  <w:marRight w:val="540"/>
                  <w:marTop w:val="0"/>
                  <w:marBottom w:val="0"/>
                  <w:divBdr>
                    <w:top w:val="none" w:sz="0" w:space="0" w:color="auto"/>
                    <w:left w:val="none" w:sz="0" w:space="0" w:color="auto"/>
                    <w:bottom w:val="none" w:sz="0" w:space="0" w:color="auto"/>
                    <w:right w:val="none" w:sz="0" w:space="0" w:color="auto"/>
                  </w:divBdr>
                  <w:divsChild>
                    <w:div w:id="1400859642">
                      <w:marLeft w:val="0"/>
                      <w:marRight w:val="0"/>
                      <w:marTop w:val="0"/>
                      <w:marBottom w:val="0"/>
                      <w:divBdr>
                        <w:top w:val="none" w:sz="0" w:space="0" w:color="auto"/>
                        <w:left w:val="none" w:sz="0" w:space="0" w:color="auto"/>
                        <w:bottom w:val="none" w:sz="0" w:space="0" w:color="auto"/>
                        <w:right w:val="none" w:sz="0" w:space="0" w:color="auto"/>
                      </w:divBdr>
                      <w:divsChild>
                        <w:div w:id="365298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https://www.birdzilla.com/birds/barn-owl/" TargetMode="External"/><Relationship Id="rId42" Type="http://schemas.openxmlformats.org/officeDocument/2006/relationships/hyperlink" Target="https://txmn.org/lindheimer/chapter-info/lmn-board-members/lmn-board-minutes-archive/" TargetMode="External"/><Relationship Id="rId47" Type="http://schemas.openxmlformats.org/officeDocument/2006/relationships/image" Target="media/image16.jpeg"/><Relationship Id="rId63" Type="http://schemas.openxmlformats.org/officeDocument/2006/relationships/image" Target="media/image29.png"/><Relationship Id="rId68" Type="http://schemas.openxmlformats.org/officeDocument/2006/relationships/image" Target="media/image33.jpeg"/><Relationship Id="rId16" Type="http://schemas.microsoft.com/office/2007/relationships/hdphoto" Target="media/hdphoto3.wdp"/><Relationship Id="rId11" Type="http://schemas.microsoft.com/office/2007/relationships/hdphoto" Target="media/hdphoto1.wdp"/><Relationship Id="rId32" Type="http://schemas.openxmlformats.org/officeDocument/2006/relationships/image" Target="media/image15.jpeg"/><Relationship Id="rId37" Type="http://schemas.openxmlformats.org/officeDocument/2006/relationships/hyperlink" Target="https://txmn.org/lindheimer/whats-new" TargetMode="External"/><Relationship Id="rId53" Type="http://schemas.openxmlformats.org/officeDocument/2006/relationships/hyperlink" Target="mailto:LindheimerMNContact@gmail.com" TargetMode="External"/><Relationship Id="rId58" Type="http://schemas.openxmlformats.org/officeDocument/2006/relationships/image" Target="media/image25.png"/><Relationship Id="rId74" Type="http://schemas.openxmlformats.org/officeDocument/2006/relationships/image" Target="media/image38.jpeg"/><Relationship Id="rId79" Type="http://schemas.openxmlformats.org/officeDocument/2006/relationships/hyperlink" Target="https://facebook.com/txmn.lindheimer" TargetMode="External"/><Relationship Id="rId5" Type="http://schemas.openxmlformats.org/officeDocument/2006/relationships/webSettings" Target="webSettings.xml"/><Relationship Id="rId61" Type="http://schemas.openxmlformats.org/officeDocument/2006/relationships/image" Target="media/image28.png"/><Relationship Id="rId82" Type="http://schemas.openxmlformats.org/officeDocument/2006/relationships/theme" Target="theme/theme1.xml"/><Relationship Id="rId19" Type="http://schemas.openxmlformats.org/officeDocument/2006/relationships/hyperlink" Target="https://www.animalspot.net/barred-owl.html" TargetMode="External"/><Relationship Id="rId14" Type="http://schemas.microsoft.com/office/2007/relationships/hdphoto" Target="media/hdphoto2.wdp"/><Relationship Id="rId22" Type="http://schemas.openxmlformats.org/officeDocument/2006/relationships/hyperlink" Target="https://www.animalspot.net/frogs" TargetMode="Externa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https://txmn.org/lindheimer" TargetMode="External"/><Relationship Id="rId43" Type="http://schemas.openxmlformats.org/officeDocument/2006/relationships/hyperlink" Target="https://us06web.zoom.us/j/7461036858" TargetMode="External"/><Relationship Id="rId48" Type="http://schemas.openxmlformats.org/officeDocument/2006/relationships/image" Target="media/image17.jpeg"/><Relationship Id="rId56" Type="http://schemas.openxmlformats.org/officeDocument/2006/relationships/image" Target="media/image23.jpg"/><Relationship Id="rId64" Type="http://schemas.microsoft.com/office/2007/relationships/hdphoto" Target="media/hdphoto5.wdp"/><Relationship Id="rId69" Type="http://schemas.openxmlformats.org/officeDocument/2006/relationships/image" Target="media/image34.jpg"/><Relationship Id="rId77" Type="http://schemas.openxmlformats.org/officeDocument/2006/relationships/hyperlink" Target="https://txmn.org/lindheimer/" TargetMode="External"/><Relationship Id="rId8" Type="http://schemas.openxmlformats.org/officeDocument/2006/relationships/image" Target="media/image1.jpeg"/><Relationship Id="rId51" Type="http://schemas.openxmlformats.org/officeDocument/2006/relationships/image" Target="media/image20.jpeg"/><Relationship Id="rId72" Type="http://schemas.openxmlformats.org/officeDocument/2006/relationships/hyperlink" Target="http://www.inaturalist.org" TargetMode="External"/><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www.audubon.org/news/the-migratory-bird-treaty-act-explained" TargetMode="External"/><Relationship Id="rId25" Type="http://schemas.openxmlformats.org/officeDocument/2006/relationships/hyperlink" Target="https://www.allaboutbirds.org/guide/Barred_Owl/sounds" TargetMode="External"/><Relationship Id="rId33" Type="http://schemas.openxmlformats.org/officeDocument/2006/relationships/hyperlink" Target="https://txmn.org/lindheimer/whats-new" TargetMode="External"/><Relationship Id="rId38" Type="http://schemas.openxmlformats.org/officeDocument/2006/relationships/hyperlink" Target="mailto:LindheimerMNContact@gmail.com" TargetMode="External"/><Relationship Id="rId46" Type="http://schemas.openxmlformats.org/officeDocument/2006/relationships/hyperlink" Target="https://www.signupgenius.com/go/508084EABAF23A7F49-61427781-lindheimer" TargetMode="External"/><Relationship Id="rId59" Type="http://schemas.openxmlformats.org/officeDocument/2006/relationships/image" Target="media/image26.png"/><Relationship Id="rId67" Type="http://schemas.openxmlformats.org/officeDocument/2006/relationships/image" Target="media/image32.jpg"/><Relationship Id="rId20" Type="http://schemas.openxmlformats.org/officeDocument/2006/relationships/hyperlink" Target="https://www.birdzilla.com/birds/great-horned-owl/" TargetMode="External"/><Relationship Id="rId41" Type="http://schemas.openxmlformats.org/officeDocument/2006/relationships/hyperlink" Target="https://us06web.zoom.us/j/7461036858" TargetMode="External"/><Relationship Id="rId54" Type="http://schemas.openxmlformats.org/officeDocument/2006/relationships/hyperlink" Target="mailto:LindheimerMNContact@gmail.com" TargetMode="External"/><Relationship Id="rId62" Type="http://schemas.microsoft.com/office/2007/relationships/hdphoto" Target="media/hdphoto4.wdp"/><Relationship Id="rId70" Type="http://schemas.openxmlformats.org/officeDocument/2006/relationships/image" Target="media/image35.jpg"/><Relationship Id="rId75"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8.jpeg"/><Relationship Id="rId28" Type="http://schemas.openxmlformats.org/officeDocument/2006/relationships/image" Target="media/image11.jpeg"/><Relationship Id="rId36" Type="http://schemas.openxmlformats.org/officeDocument/2006/relationships/hyperlink" Target="https://www.facebook.com/txmn.lindheimer/" TargetMode="External"/><Relationship Id="rId49" Type="http://schemas.openxmlformats.org/officeDocument/2006/relationships/image" Target="media/image18.jpeg"/><Relationship Id="rId57" Type="http://schemas.openxmlformats.org/officeDocument/2006/relationships/image" Target="media/image24.jpeg"/><Relationship Id="rId10" Type="http://schemas.openxmlformats.org/officeDocument/2006/relationships/image" Target="media/image3.png"/><Relationship Id="rId31" Type="http://schemas.openxmlformats.org/officeDocument/2006/relationships/image" Target="media/image14.jpeg"/><Relationship Id="rId44" Type="http://schemas.openxmlformats.org/officeDocument/2006/relationships/hyperlink" Target="https://txmn.org/lindheimer/chapter-info/lmn-board-members/lmn-board-minutes-archive/" TargetMode="External"/><Relationship Id="rId52" Type="http://schemas.openxmlformats.org/officeDocument/2006/relationships/image" Target="media/image21.jpg"/><Relationship Id="rId60" Type="http://schemas.openxmlformats.org/officeDocument/2006/relationships/image" Target="media/image27.jpg"/><Relationship Id="rId65" Type="http://schemas.openxmlformats.org/officeDocument/2006/relationships/image" Target="media/image30.jpeg"/><Relationship Id="rId73" Type="http://schemas.openxmlformats.org/officeDocument/2006/relationships/image" Target="media/image37.jpeg"/><Relationship Id="rId78" Type="http://schemas.openxmlformats.org/officeDocument/2006/relationships/image" Target="media/image41.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7.jpeg"/><Relationship Id="rId39" Type="http://schemas.openxmlformats.org/officeDocument/2006/relationships/hyperlink" Target="https://txmn.org/lindheimer" TargetMode="External"/><Relationship Id="rId34" Type="http://schemas.openxmlformats.org/officeDocument/2006/relationships/hyperlink" Target="mailto:LindheimerMNContact@gmail.com" TargetMode="External"/><Relationship Id="rId50" Type="http://schemas.openxmlformats.org/officeDocument/2006/relationships/image" Target="media/image19.jpg"/><Relationship Id="rId55" Type="http://schemas.openxmlformats.org/officeDocument/2006/relationships/image" Target="media/image22.jpg"/><Relationship Id="rId76" Type="http://schemas.openxmlformats.org/officeDocument/2006/relationships/image" Target="media/image40.jpeg"/><Relationship Id="rId7" Type="http://schemas.openxmlformats.org/officeDocument/2006/relationships/endnotes" Target="endnotes.xml"/><Relationship Id="rId71" Type="http://schemas.openxmlformats.org/officeDocument/2006/relationships/image" Target="media/image36.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hyperlink" Target="https://iere.org/what-month-do-barred-owls-mate/" TargetMode="External"/><Relationship Id="rId40" Type="http://schemas.openxmlformats.org/officeDocument/2006/relationships/hyperlink" Target="https://www.facebook.com/txmn.lindheimer/" TargetMode="External"/><Relationship Id="rId45" Type="http://schemas.openxmlformats.org/officeDocument/2006/relationships/hyperlink" Target="https://www.signupgenius.com/go/508084EABAF23A7F49-61427781-lindheimer" TargetMode="External"/><Relationship Id="rId66"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HP Simplified">
      <a:majorFont>
        <a:latin typeface="HP Simplified"/>
        <a:ea typeface=""/>
        <a:cs typeface=""/>
      </a:majorFont>
      <a:minorFont>
        <a:latin typeface="HP Simplified"/>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AE489C-3C5F-45C7-924C-CE6A524628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897</Words>
  <Characters>5056</Characters>
  <Application>Microsoft Office Word</Application>
  <DocSecurity>0</DocSecurity>
  <Lines>254</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Marilyn McFarland</dc:creator>
  <cp:keywords/>
  <dc:description/>
  <cp:lastModifiedBy>Marilyn McFarland</cp:lastModifiedBy>
  <cp:revision>4</cp:revision>
  <cp:lastPrinted>2026-04-16T14:55:00Z</cp:lastPrinted>
  <dcterms:created xsi:type="dcterms:W3CDTF">2026-04-17T16:47:00Z</dcterms:created>
  <dcterms:modified xsi:type="dcterms:W3CDTF">2026-04-17T16:47:00Z</dcterms:modified>
</cp:coreProperties>
</file>